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4A5" w:rsidRDefault="003914A5" w:rsidP="003914A5">
      <w:pPr>
        <w:spacing w:line="0" w:lineRule="atLeast"/>
        <w:ind w:right="11"/>
        <w:contextualSpacing/>
        <w:jc w:val="center"/>
        <w:rPr>
          <w:rFonts w:ascii="Times New Roman" w:eastAsia="Times New Roman" w:hAnsi="Times New Roman"/>
          <w:b/>
          <w:sz w:val="24"/>
        </w:rPr>
      </w:pPr>
      <w:bookmarkStart w:id="0" w:name="page1"/>
      <w:bookmarkEnd w:id="0"/>
      <w:r>
        <w:rPr>
          <w:rFonts w:ascii="Times New Roman" w:eastAsia="Times New Roman" w:hAnsi="Times New Roman"/>
          <w:b/>
          <w:sz w:val="24"/>
        </w:rPr>
        <w:t>T.C.</w:t>
      </w:r>
    </w:p>
    <w:p w:rsidR="003914A5" w:rsidRDefault="003914A5" w:rsidP="003914A5">
      <w:pPr>
        <w:spacing w:line="0" w:lineRule="atLeast"/>
        <w:ind w:right="11"/>
        <w:contextualSpacing/>
        <w:jc w:val="center"/>
        <w:rPr>
          <w:rFonts w:ascii="Times New Roman" w:eastAsia="Times New Roman" w:hAnsi="Times New Roman"/>
          <w:b/>
          <w:sz w:val="24"/>
        </w:rPr>
      </w:pPr>
      <w:r>
        <w:rPr>
          <w:rFonts w:ascii="Times New Roman" w:eastAsia="Times New Roman" w:hAnsi="Times New Roman"/>
          <w:b/>
          <w:sz w:val="24"/>
        </w:rPr>
        <w:t>ZEYTİNBURNU KAYMAKAMLIĞI</w:t>
      </w:r>
    </w:p>
    <w:p w:rsidR="003914A5" w:rsidRDefault="003914A5" w:rsidP="003914A5">
      <w:pPr>
        <w:spacing w:line="0" w:lineRule="atLeast"/>
        <w:ind w:right="11"/>
        <w:contextualSpacing/>
        <w:jc w:val="center"/>
        <w:rPr>
          <w:rFonts w:ascii="Times New Roman" w:eastAsia="Times New Roman" w:hAnsi="Times New Roman"/>
          <w:b/>
          <w:sz w:val="24"/>
        </w:rPr>
      </w:pPr>
      <w:r>
        <w:rPr>
          <w:rFonts w:ascii="Times New Roman" w:eastAsia="Times New Roman" w:hAnsi="Times New Roman"/>
          <w:b/>
          <w:sz w:val="24"/>
        </w:rPr>
        <w:t>ŞEHİT İBRAHİM YILMAZ ANAOKULU</w:t>
      </w: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89" w:lineRule="exact"/>
        <w:rPr>
          <w:rFonts w:ascii="Times New Roman" w:eastAsia="Times New Roman" w:hAnsi="Times New Roman"/>
          <w:sz w:val="24"/>
        </w:rPr>
      </w:pPr>
    </w:p>
    <w:p w:rsidR="003914A5" w:rsidRPr="00D80299" w:rsidRDefault="003914A5" w:rsidP="003914A5">
      <w:pPr>
        <w:spacing w:line="0" w:lineRule="atLeast"/>
        <w:ind w:right="11"/>
        <w:jc w:val="center"/>
        <w:rPr>
          <w:rFonts w:ascii="Times New Roman" w:eastAsia="Times New Roman" w:hAnsi="Times New Roman"/>
          <w:b/>
          <w:sz w:val="28"/>
          <w:szCs w:val="28"/>
        </w:rPr>
      </w:pPr>
      <w:r w:rsidRPr="00D80299">
        <w:rPr>
          <w:rFonts w:ascii="Times New Roman" w:eastAsia="Times New Roman" w:hAnsi="Times New Roman"/>
          <w:b/>
          <w:sz w:val="28"/>
          <w:szCs w:val="28"/>
        </w:rPr>
        <w:t>2019 - 2023</w:t>
      </w:r>
      <w:r>
        <w:rPr>
          <w:rFonts w:ascii="Times New Roman" w:eastAsia="Times New Roman" w:hAnsi="Times New Roman"/>
          <w:b/>
          <w:sz w:val="28"/>
          <w:szCs w:val="28"/>
        </w:rPr>
        <w:t xml:space="preserve"> YILLARI STRATEJİK PLANI</w:t>
      </w:r>
    </w:p>
    <w:p w:rsidR="003914A5" w:rsidRDefault="003914A5" w:rsidP="003914A5">
      <w:pPr>
        <w:spacing w:line="20" w:lineRule="exact"/>
        <w:rPr>
          <w:rFonts w:ascii="Times New Roman" w:eastAsia="Times New Roman" w:hAnsi="Times New Roman"/>
          <w:sz w:val="24"/>
        </w:rPr>
      </w:pPr>
      <w:r>
        <w:rPr>
          <w:rFonts w:ascii="Times New Roman" w:eastAsia="Times New Roman" w:hAnsi="Times New Roman"/>
          <w:b/>
          <w:noProof/>
          <w:sz w:val="23"/>
        </w:rPr>
        <w:drawing>
          <wp:anchor distT="0" distB="0" distL="114300" distR="114300" simplePos="0" relativeHeight="251660288" behindDoc="1" locked="0" layoutInCell="1" allowOverlap="1">
            <wp:simplePos x="0" y="0"/>
            <wp:positionH relativeFrom="column">
              <wp:posOffset>492125</wp:posOffset>
            </wp:positionH>
            <wp:positionV relativeFrom="paragraph">
              <wp:posOffset>687070</wp:posOffset>
            </wp:positionV>
            <wp:extent cx="4806950" cy="2705100"/>
            <wp:effectExtent l="1905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806950" cy="2705100"/>
                    </a:xfrm>
                    <a:prstGeom prst="rect">
                      <a:avLst/>
                    </a:prstGeom>
                    <a:noFill/>
                  </pic:spPr>
                </pic:pic>
              </a:graphicData>
            </a:graphic>
          </wp:anchor>
        </w:drawing>
      </w: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25" w:lineRule="exact"/>
        <w:rPr>
          <w:rFonts w:ascii="Times New Roman" w:eastAsia="Times New Roman" w:hAnsi="Times New Roman"/>
          <w:sz w:val="24"/>
        </w:rPr>
      </w:pPr>
    </w:p>
    <w:p w:rsidR="003914A5" w:rsidRDefault="003914A5" w:rsidP="003914A5">
      <w:pPr>
        <w:spacing w:line="0" w:lineRule="atLeast"/>
        <w:ind w:right="11"/>
        <w:jc w:val="center"/>
        <w:rPr>
          <w:rFonts w:ascii="Times New Roman" w:eastAsia="Times New Roman" w:hAnsi="Times New Roman"/>
          <w:b/>
          <w:sz w:val="24"/>
        </w:rPr>
      </w:pPr>
      <w:r>
        <w:rPr>
          <w:rFonts w:ascii="Times New Roman" w:eastAsia="Times New Roman" w:hAnsi="Times New Roman"/>
          <w:b/>
          <w:sz w:val="24"/>
        </w:rPr>
        <w:t>HAZIRLAYAN</w:t>
      </w:r>
    </w:p>
    <w:p w:rsidR="003914A5" w:rsidRDefault="003914A5" w:rsidP="003914A5">
      <w:pPr>
        <w:spacing w:line="199" w:lineRule="exact"/>
        <w:rPr>
          <w:rFonts w:ascii="Times New Roman" w:eastAsia="Times New Roman" w:hAnsi="Times New Roman"/>
          <w:sz w:val="24"/>
        </w:rPr>
      </w:pPr>
    </w:p>
    <w:p w:rsidR="003914A5" w:rsidRDefault="003914A5" w:rsidP="003914A5">
      <w:pPr>
        <w:spacing w:line="0" w:lineRule="atLeast"/>
        <w:ind w:right="11"/>
        <w:jc w:val="center"/>
        <w:rPr>
          <w:rFonts w:ascii="Times New Roman" w:eastAsia="Times New Roman" w:hAnsi="Times New Roman"/>
          <w:b/>
          <w:sz w:val="24"/>
        </w:rPr>
      </w:pPr>
      <w:r>
        <w:rPr>
          <w:rFonts w:ascii="Times New Roman" w:eastAsia="Times New Roman" w:hAnsi="Times New Roman"/>
          <w:b/>
          <w:sz w:val="24"/>
        </w:rPr>
        <w:t>ŞEHİT İBRAHİM YILMAZ ANAOKULU MÜDÜRLÜĞÜ</w:t>
      </w: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Pr="00BF0F02" w:rsidRDefault="003914A5" w:rsidP="003914A5">
      <w:pPr>
        <w:jc w:val="center"/>
        <w:rPr>
          <w:rFonts w:ascii="Times New Roman" w:hAnsi="Times New Roman" w:cs="Times New Roman"/>
          <w:b/>
          <w:sz w:val="32"/>
          <w:szCs w:val="32"/>
        </w:rPr>
      </w:pPr>
      <w:r w:rsidRPr="00BF0F02">
        <w:rPr>
          <w:rFonts w:ascii="Times New Roman" w:hAnsi="Times New Roman" w:cs="Times New Roman"/>
          <w:b/>
          <w:sz w:val="32"/>
          <w:szCs w:val="32"/>
        </w:rPr>
        <w:t>2019-2023</w:t>
      </w:r>
    </w:p>
    <w:p w:rsidR="003914A5" w:rsidRPr="00BF0F02" w:rsidRDefault="003914A5" w:rsidP="003914A5">
      <w:pPr>
        <w:jc w:val="center"/>
        <w:rPr>
          <w:rFonts w:ascii="Times New Roman" w:hAnsi="Times New Roman" w:cs="Times New Roman"/>
          <w:b/>
          <w:sz w:val="32"/>
          <w:szCs w:val="32"/>
        </w:rPr>
      </w:pPr>
      <w:r w:rsidRPr="00BF0F02">
        <w:rPr>
          <w:rFonts w:ascii="Times New Roman" w:hAnsi="Times New Roman" w:cs="Times New Roman"/>
          <w:b/>
          <w:sz w:val="32"/>
          <w:szCs w:val="32"/>
        </w:rPr>
        <w:t>STRATEJİK PLANI</w:t>
      </w:r>
    </w:p>
    <w:p w:rsidR="003914A5" w:rsidRDefault="003914A5" w:rsidP="003914A5">
      <w:pPr>
        <w:spacing w:line="202" w:lineRule="exact"/>
        <w:rPr>
          <w:rFonts w:ascii="Times New Roman" w:eastAsia="Times New Roman" w:hAnsi="Times New Roman"/>
          <w:sz w:val="24"/>
        </w:rPr>
      </w:pPr>
    </w:p>
    <w:p w:rsidR="003914A5" w:rsidRDefault="003914A5" w:rsidP="003914A5">
      <w:pPr>
        <w:spacing w:line="0" w:lineRule="atLeast"/>
        <w:ind w:right="-8"/>
        <w:jc w:val="center"/>
        <w:rPr>
          <w:rFonts w:ascii="Times New Roman" w:eastAsia="Times New Roman" w:hAnsi="Times New Roman"/>
          <w:b/>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sz w:val="24"/>
        </w:rPr>
      </w:pPr>
    </w:p>
    <w:p w:rsidR="003914A5" w:rsidRDefault="003914A5" w:rsidP="003914A5">
      <w:pPr>
        <w:spacing w:line="317" w:lineRule="exact"/>
        <w:rPr>
          <w:rFonts w:ascii="Times New Roman" w:eastAsia="Times New Roman" w:hAnsi="Times New Roman"/>
          <w:sz w:val="24"/>
        </w:rPr>
      </w:pPr>
    </w:p>
    <w:p w:rsidR="003914A5" w:rsidRDefault="003914A5" w:rsidP="003914A5">
      <w:pPr>
        <w:spacing w:line="200" w:lineRule="exact"/>
        <w:rPr>
          <w:rFonts w:ascii="Times New Roman" w:eastAsia="Times New Roman" w:hAnsi="Times New Roman"/>
        </w:rPr>
      </w:pPr>
    </w:p>
    <w:p w:rsidR="003914A5" w:rsidRDefault="003914A5" w:rsidP="003914A5">
      <w:pPr>
        <w:spacing w:line="307" w:lineRule="exact"/>
        <w:rPr>
          <w:rFonts w:ascii="Times New Roman" w:eastAsia="Times New Roman" w:hAnsi="Times New Roman"/>
        </w:rPr>
      </w:pPr>
      <w:bookmarkStart w:id="1" w:name="page6"/>
      <w:bookmarkStart w:id="2" w:name="page8"/>
      <w:bookmarkStart w:id="3" w:name="page9"/>
      <w:bookmarkEnd w:id="1"/>
      <w:bookmarkEnd w:id="2"/>
      <w:bookmarkEnd w:id="3"/>
    </w:p>
    <w:p w:rsidR="003914A5" w:rsidRDefault="003914A5" w:rsidP="003914A5">
      <w:pPr>
        <w:spacing w:line="0" w:lineRule="atLeast"/>
        <w:rPr>
          <w:sz w:val="22"/>
        </w:rPr>
      </w:pPr>
      <w:bookmarkStart w:id="4" w:name="page12"/>
      <w:bookmarkEnd w:id="4"/>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Pr="00C53FC0" w:rsidRDefault="003914A5" w:rsidP="003914A5">
      <w:pPr>
        <w:spacing w:line="0" w:lineRule="atLeast"/>
        <w:jc w:val="center"/>
        <w:rPr>
          <w:noProof/>
          <w:sz w:val="22"/>
        </w:rPr>
      </w:pPr>
      <w:r>
        <w:rPr>
          <w:noProof/>
          <w:sz w:val="22"/>
        </w:rPr>
        <w:drawing>
          <wp:inline distT="0" distB="0" distL="0" distR="0">
            <wp:extent cx="5943600" cy="4067175"/>
            <wp:effectExtent l="19050" t="0" r="0" b="0"/>
            <wp:docPr id="1" name="image2.pn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tatürk resmi"/>
                    <pic:cNvPicPr>
                      <a:picLocks noChangeAspect="1" noChangeArrowheads="1"/>
                    </pic:cNvPicPr>
                  </pic:nvPicPr>
                  <pic:blipFill>
                    <a:blip r:embed="rId8" cstate="print"/>
                    <a:srcRect/>
                    <a:stretch>
                      <a:fillRect/>
                    </a:stretch>
                  </pic:blipFill>
                  <pic:spPr bwMode="auto">
                    <a:xfrm>
                      <a:off x="0" y="0"/>
                      <a:ext cx="5943600" cy="4067175"/>
                    </a:xfrm>
                    <a:prstGeom prst="rect">
                      <a:avLst/>
                    </a:prstGeom>
                    <a:noFill/>
                    <a:ln w="9525">
                      <a:noFill/>
                      <a:miter lim="800000"/>
                      <a:headEnd/>
                      <a:tailEnd/>
                    </a:ln>
                  </pic:spPr>
                </pic:pic>
              </a:graphicData>
            </a:graphic>
          </wp:inline>
        </w:drawing>
      </w: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jc w:val="center"/>
        <w:rPr>
          <w:noProof/>
          <w:sz w:val="22"/>
        </w:rPr>
      </w:pPr>
    </w:p>
    <w:p w:rsidR="003914A5" w:rsidRDefault="003914A5" w:rsidP="003914A5">
      <w:pPr>
        <w:spacing w:line="0" w:lineRule="atLeast"/>
        <w:rPr>
          <w:noProof/>
          <w:sz w:val="22"/>
        </w:rPr>
      </w:pPr>
    </w:p>
    <w:p w:rsidR="003914A5" w:rsidRDefault="003914A5" w:rsidP="003914A5">
      <w:pPr>
        <w:spacing w:line="0" w:lineRule="atLeast"/>
        <w:rPr>
          <w:noProof/>
          <w:sz w:val="22"/>
        </w:rPr>
      </w:pPr>
    </w:p>
    <w:p w:rsidR="003914A5" w:rsidRPr="004D4A6F" w:rsidRDefault="003914A5" w:rsidP="003914A5">
      <w:pPr>
        <w:spacing w:line="0" w:lineRule="atLeast"/>
        <w:jc w:val="center"/>
        <w:rPr>
          <w:rFonts w:ascii="Times New Roman" w:hAnsi="Times New Roman" w:cs="Times New Roman"/>
          <w:noProof/>
          <w:sz w:val="24"/>
          <w:szCs w:val="24"/>
        </w:rPr>
      </w:pPr>
    </w:p>
    <w:p w:rsidR="003914A5" w:rsidRPr="004D4A6F" w:rsidRDefault="003914A5" w:rsidP="003914A5">
      <w:pPr>
        <w:spacing w:line="0" w:lineRule="atLeast"/>
        <w:jc w:val="center"/>
        <w:rPr>
          <w:rFonts w:ascii="Times New Roman" w:hAnsi="Times New Roman" w:cs="Times New Roman"/>
          <w:b/>
          <w:noProof/>
          <w:sz w:val="24"/>
          <w:szCs w:val="24"/>
        </w:rPr>
      </w:pPr>
      <w:r w:rsidRPr="004D4A6F">
        <w:rPr>
          <w:rFonts w:ascii="Times New Roman" w:hAnsi="Times New Roman" w:cs="Times New Roman"/>
          <w:b/>
          <w:noProof/>
          <w:sz w:val="24"/>
          <w:szCs w:val="24"/>
        </w:rPr>
        <w:t>SUNUŞ</w:t>
      </w:r>
    </w:p>
    <w:p w:rsidR="003914A5" w:rsidRPr="004D4A6F" w:rsidRDefault="003914A5" w:rsidP="003914A5">
      <w:pPr>
        <w:spacing w:line="0" w:lineRule="atLeast"/>
        <w:jc w:val="center"/>
        <w:rPr>
          <w:rFonts w:ascii="Times New Roman" w:hAnsi="Times New Roman" w:cs="Times New Roman"/>
          <w:sz w:val="24"/>
          <w:szCs w:val="24"/>
        </w:rPr>
      </w:pPr>
    </w:p>
    <w:p w:rsidR="003914A5" w:rsidRPr="003914A5" w:rsidRDefault="003914A5" w:rsidP="003914A5">
      <w:pPr>
        <w:spacing w:line="0" w:lineRule="atLeast"/>
        <w:jc w:val="center"/>
        <w:rPr>
          <w:rFonts w:ascii="Times New Roman" w:hAnsi="Times New Roman" w:cs="Times New Roman"/>
          <w:sz w:val="32"/>
          <w:szCs w:val="24"/>
        </w:rPr>
      </w:pPr>
    </w:p>
    <w:p w:rsidR="003914A5" w:rsidRPr="003914A5" w:rsidRDefault="003914A5" w:rsidP="003914A5">
      <w:pPr>
        <w:ind w:firstLine="708"/>
        <w:jc w:val="both"/>
        <w:rPr>
          <w:sz w:val="24"/>
        </w:rPr>
      </w:pPr>
      <w:r w:rsidRPr="003914A5">
        <w:rPr>
          <w:sz w:val="24"/>
        </w:rPr>
        <w:t>Günümüzde toplumsal, kültürel, siyasal ve ekonomik bakımdan değişim yaşanmaktadır. Değişimin sürekli ve hızlı olması, her alanda değişiklikleri gerekli kılmaktadır. Değişimin dünyayı ve insanlığı zorladığı günümüzde, değişim sürecinin yönetiminde en önemli araçlardan biri eğitimdir. Dünya ülkeleri, bilginin hızla tüketimine çözüm olarak eğitim sistemine yeni arayışlar içine girmişlerdir. Teknoloji ve sosyal alandaki değişimler, eğitimden ve dolayısıyla “okuldan” beklenenleri değiştirmektedir. Bu da eğitim sistemimizin hızla kendini yenilemesi gerektiğini bir gerçeklik olarak karşımıza çıkarmaktadır. Dolayısıyla eğitimde yenidünyayı tanımlayacak, onun istek ve beklentilerini karşılayacak günümüzde en önemli araçlardan biri de “Stratejik Planlama”dır. Hızlı teknolojik değişimler, yeni eğitim yaklaşımları, öğrenci ve veli istek ve beklentilerinin değişmesi ve diğer faktörler okulları stratejik düşünmek zorunda bırakmıştır. Kurumların yönetim birimleri tarafından geleceğe yönelik olarak stratejik plan yapılmaktadır. Okullardaki stratejik planlar ise okulun yol haritalarını oluşturur.</w:t>
      </w:r>
    </w:p>
    <w:p w:rsidR="003914A5" w:rsidRPr="003914A5" w:rsidRDefault="003914A5" w:rsidP="003914A5">
      <w:pPr>
        <w:ind w:firstLine="708"/>
        <w:jc w:val="both"/>
        <w:rPr>
          <w:sz w:val="24"/>
        </w:rPr>
      </w:pPr>
      <w:r w:rsidRPr="003914A5">
        <w:rPr>
          <w:sz w:val="24"/>
        </w:rPr>
        <w:t>Okul misyonunun, vizyonunun, değerlerinin, bunlara bağlı olarak da stratejik amaçlarının ve hedeflerinin belirleme sürecine okul toplumunu oluşturan birey ve gurupların katılımı çok önemlidir. Stratejik planlama sürecine çalışanların katılımının en önemli aşaması, okulun hedef ve stratejilerinin okul organizasyonuna yayılım aşamasıdır. Kurumun paylaşılan vizyonu doğrultusunda stratejilerin geliştirilmesi gerekmektedir. Tüm bunlardan hareketle oluşturduğumuz stratejik plan, gelişim hedeflerimize ulaşmak için izlenecek yönleri ortaya koyarak kurumumuzun gelişmesine katkı sağlamaktadır.</w:t>
      </w:r>
    </w:p>
    <w:p w:rsidR="003914A5" w:rsidRPr="003914A5" w:rsidRDefault="003914A5" w:rsidP="003914A5">
      <w:pPr>
        <w:ind w:firstLine="708"/>
        <w:jc w:val="both"/>
        <w:rPr>
          <w:sz w:val="24"/>
        </w:rPr>
      </w:pPr>
      <w:r w:rsidRPr="003914A5">
        <w:rPr>
          <w:sz w:val="24"/>
        </w:rPr>
        <w:t>Özetle diyebiliriz ki; bir ülkenin geleceği o ülke insanlarının göreceği eğitime bağlıdır. Eğitimde kaliteden yola çıkarak hazırlanmış olan Stratejik Plan çalışmalarının olumlu sonuçlar oluşturması dileğiyle emeği geçen herkese teşekkür ediyoruz.</w:t>
      </w:r>
    </w:p>
    <w:p w:rsidR="003914A5" w:rsidRPr="003914A5" w:rsidRDefault="003914A5" w:rsidP="003914A5">
      <w:pPr>
        <w:spacing w:line="0" w:lineRule="atLeast"/>
        <w:rPr>
          <w:rFonts w:ascii="Times New Roman" w:hAnsi="Times New Roman" w:cs="Times New Roman"/>
          <w:sz w:val="32"/>
          <w:szCs w:val="24"/>
        </w:rPr>
      </w:pPr>
    </w:p>
    <w:p w:rsidR="003914A5" w:rsidRPr="004D4A6F" w:rsidRDefault="003914A5" w:rsidP="003914A5">
      <w:pPr>
        <w:spacing w:line="0" w:lineRule="atLeast"/>
        <w:rPr>
          <w:rFonts w:ascii="Times New Roman" w:hAnsi="Times New Roman" w:cs="Times New Roman"/>
          <w:sz w:val="24"/>
          <w:szCs w:val="24"/>
        </w:rPr>
      </w:pPr>
    </w:p>
    <w:p w:rsidR="003914A5" w:rsidRPr="004D4A6F" w:rsidRDefault="003914A5" w:rsidP="003914A5">
      <w:pPr>
        <w:spacing w:line="0" w:lineRule="atLeast"/>
        <w:rPr>
          <w:rFonts w:ascii="Times New Roman" w:hAnsi="Times New Roman" w:cs="Times New Roman"/>
          <w:sz w:val="24"/>
          <w:szCs w:val="24"/>
        </w:rPr>
      </w:pPr>
    </w:p>
    <w:p w:rsidR="003914A5" w:rsidRPr="004D4A6F" w:rsidRDefault="003914A5" w:rsidP="003914A5">
      <w:pPr>
        <w:spacing w:line="0" w:lineRule="atLeast"/>
        <w:jc w:val="right"/>
        <w:rPr>
          <w:rFonts w:ascii="Times New Roman" w:hAnsi="Times New Roman" w:cs="Times New Roman"/>
          <w:sz w:val="24"/>
          <w:szCs w:val="24"/>
        </w:rPr>
      </w:pPr>
      <w:r w:rsidRPr="004D4A6F">
        <w:rPr>
          <w:rFonts w:ascii="Times New Roman" w:hAnsi="Times New Roman" w:cs="Times New Roman"/>
          <w:sz w:val="24"/>
          <w:szCs w:val="24"/>
        </w:rPr>
        <w:t>İslam SIHHATLİ</w:t>
      </w:r>
    </w:p>
    <w:p w:rsidR="003914A5" w:rsidRPr="004D4A6F" w:rsidRDefault="002401DC" w:rsidP="002401DC">
      <w:pPr>
        <w:spacing w:line="0" w:lineRule="atLeast"/>
        <w:jc w:val="center"/>
        <w:rPr>
          <w:rFonts w:ascii="Times New Roman" w:hAnsi="Times New Roman" w:cs="Times New Roman"/>
          <w:sz w:val="24"/>
          <w:szCs w:val="24"/>
        </w:rPr>
      </w:pPr>
      <w:r>
        <w:rPr>
          <w:rFonts w:ascii="Times New Roman" w:hAnsi="Times New Roman" w:cs="Times New Roman"/>
          <w:sz w:val="24"/>
          <w:szCs w:val="24"/>
        </w:rPr>
        <w:t xml:space="preserve">                                                                                                                        Okul Müdürü</w:t>
      </w: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2401DC">
      <w:pPr>
        <w:spacing w:line="0" w:lineRule="atLeast"/>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rFonts w:ascii="Times New Roman" w:hAnsi="Times New Roman" w:cs="Times New Roman"/>
          <w:b/>
          <w:sz w:val="24"/>
        </w:rPr>
      </w:pPr>
    </w:p>
    <w:p w:rsidR="003914A5" w:rsidRDefault="003914A5" w:rsidP="003914A5">
      <w:pPr>
        <w:spacing w:line="0" w:lineRule="atLeast"/>
        <w:jc w:val="center"/>
        <w:rPr>
          <w:rFonts w:ascii="Times New Roman" w:hAnsi="Times New Roman" w:cs="Times New Roman"/>
          <w:b/>
          <w:sz w:val="24"/>
        </w:rPr>
      </w:pPr>
      <w:r w:rsidRPr="004D4A6F">
        <w:rPr>
          <w:rFonts w:ascii="Times New Roman" w:hAnsi="Times New Roman" w:cs="Times New Roman"/>
          <w:b/>
          <w:sz w:val="24"/>
        </w:rPr>
        <w:t xml:space="preserve">ÖN SÖZ </w:t>
      </w:r>
    </w:p>
    <w:p w:rsidR="003914A5" w:rsidRPr="004D4A6F" w:rsidRDefault="003914A5" w:rsidP="003914A5">
      <w:pPr>
        <w:spacing w:line="0" w:lineRule="atLeast"/>
        <w:jc w:val="center"/>
        <w:rPr>
          <w:rFonts w:ascii="Times New Roman" w:hAnsi="Times New Roman" w:cs="Times New Roman"/>
          <w:b/>
          <w:sz w:val="24"/>
        </w:rPr>
      </w:pPr>
    </w:p>
    <w:p w:rsidR="003914A5" w:rsidRPr="004D4A6F" w:rsidRDefault="003914A5" w:rsidP="003914A5">
      <w:pPr>
        <w:spacing w:line="0" w:lineRule="atLeast"/>
        <w:jc w:val="center"/>
        <w:rPr>
          <w:rFonts w:ascii="Times New Roman" w:hAnsi="Times New Roman" w:cs="Times New Roman"/>
          <w:b/>
          <w:sz w:val="24"/>
        </w:rPr>
      </w:pPr>
    </w:p>
    <w:p w:rsidR="003914A5" w:rsidRDefault="003914A5" w:rsidP="003914A5">
      <w:pPr>
        <w:spacing w:line="0" w:lineRule="atLeast"/>
        <w:jc w:val="center"/>
        <w:rPr>
          <w:rFonts w:ascii="Times New Roman" w:hAnsi="Times New Roman" w:cs="Times New Roman"/>
          <w:sz w:val="24"/>
        </w:rPr>
      </w:pPr>
      <w:r w:rsidRPr="004D4A6F">
        <w:rPr>
          <w:rFonts w:ascii="Times New Roman" w:hAnsi="Times New Roman" w:cs="Times New Roman"/>
          <w:sz w:val="24"/>
        </w:rPr>
        <w:t>Aralık 2003 tarihinde yürürlüğe giren 5018 sayılı “Kamu Mali Yönetimi ve Kontrol Kanunu” ile Aralık 2005 tarihinde yürürlüğe giren 5436 sayılı “Kamu Mali Yönetimi ve Kontrol Kanunu ile Bazı Kanun ve Kanun Hükmünde Kararnamelerde Değişiklik Yapılması Hakkında Kanun” ile birlikte Stratejik Plan sürecinin hukuki altyapısı tamamlanmış ve Kamu idareleri</w:t>
      </w:r>
      <w:r>
        <w:rPr>
          <w:rFonts w:ascii="Times New Roman" w:hAnsi="Times New Roman" w:cs="Times New Roman"/>
          <w:sz w:val="24"/>
        </w:rPr>
        <w:t>nde zorunlu hale getirilmiştir.</w:t>
      </w:r>
      <w:r w:rsidRPr="004D4A6F">
        <w:rPr>
          <w:rFonts w:ascii="Times New Roman" w:hAnsi="Times New Roman" w:cs="Times New Roman"/>
          <w:sz w:val="24"/>
        </w:rPr>
        <w:t>Kamu Mali Yönetimi ve Kontrol Kanunu’nun 9. Maddesi ile kamu idareleri, üst kalkınma planları, programlar, mevzuat ve kuruluş temel ilkeleri çerçevesinde orta ve uzun vadeli amaçlarını temel ilke ve politikalarını, hedef ve önceliklerini, performans ölçütlerini ve bunlara ulaşmak için izlenecek yöntemler ile kaynak dağılımını içeren st</w:t>
      </w:r>
      <w:r>
        <w:rPr>
          <w:rFonts w:ascii="Times New Roman" w:hAnsi="Times New Roman" w:cs="Times New Roman"/>
          <w:sz w:val="24"/>
        </w:rPr>
        <w:t xml:space="preserve">ratejik planlarını hazırlamakla </w:t>
      </w:r>
      <w:r w:rsidRPr="004D4A6F">
        <w:rPr>
          <w:rFonts w:ascii="Times New Roman" w:hAnsi="Times New Roman" w:cs="Times New Roman"/>
          <w:sz w:val="24"/>
        </w:rPr>
        <w:t>zorunlu kılınmışl</w:t>
      </w:r>
      <w:r>
        <w:rPr>
          <w:rFonts w:ascii="Times New Roman" w:hAnsi="Times New Roman" w:cs="Times New Roman"/>
          <w:sz w:val="24"/>
        </w:rPr>
        <w:t xml:space="preserve">ardır. </w:t>
      </w:r>
    </w:p>
    <w:p w:rsidR="003914A5" w:rsidRPr="004D4A6F" w:rsidRDefault="003914A5" w:rsidP="003914A5">
      <w:pPr>
        <w:spacing w:line="0" w:lineRule="atLeast"/>
        <w:jc w:val="center"/>
        <w:rPr>
          <w:rFonts w:ascii="Times New Roman" w:hAnsi="Times New Roman" w:cs="Times New Roman"/>
          <w:sz w:val="24"/>
        </w:rPr>
      </w:pPr>
      <w:r w:rsidRPr="004D4A6F">
        <w:rPr>
          <w:rFonts w:ascii="Times New Roman" w:hAnsi="Times New Roman" w:cs="Times New Roman"/>
          <w:sz w:val="24"/>
        </w:rPr>
        <w:t xml:space="preserve">Şehit İbrahim Yılmaz Anaokulu 2016–2019 Stratejik Planında; kurumun tarihçesi, yasal yükümlülükleri, teşkilat yapısı, insan kaynakları, teknik altyapısı, mali durumu, Vizyon ve Misyonuna yer verilmiştir. Planın her aşamasında kurumdaki herkesin görüşlerine başvurulmuş ve bu katılımcı değerlendirmeler neticesinde oluşturulan kurumsal misyon ve vizyon doğrultusunda stratejik amaçlar ve hedeflere ulaşmanın yolunu gösteren, sonuçları ölçülebilir stratejiler geliştirilmiş bu stratejilere ilişkin faaliyetler ve projeler belirlenmiştir. Stratejik Plan, 2016–2019 yılları arasında, Anaokulunun geleceğini belirleyerek bilinçli adımlar atmasını, güçlü yönlerini öne çıkarmasını ve geliştirmesini sağlayacak ve kurumu daha da ileriye götürme çabalarında yol gösterici olacaktır. </w:t>
      </w:r>
    </w:p>
    <w:p w:rsidR="003914A5" w:rsidRPr="004D4A6F" w:rsidRDefault="003914A5" w:rsidP="003914A5">
      <w:pPr>
        <w:spacing w:line="0" w:lineRule="atLeast"/>
        <w:jc w:val="center"/>
        <w:rPr>
          <w:rFonts w:ascii="Times New Roman" w:hAnsi="Times New Roman" w:cs="Times New Roman"/>
          <w:sz w:val="24"/>
        </w:rPr>
      </w:pPr>
    </w:p>
    <w:p w:rsidR="003914A5" w:rsidRPr="004D4A6F" w:rsidRDefault="003914A5" w:rsidP="003914A5">
      <w:pPr>
        <w:spacing w:line="0" w:lineRule="atLeast"/>
        <w:jc w:val="center"/>
        <w:rPr>
          <w:rFonts w:ascii="Times New Roman" w:hAnsi="Times New Roman" w:cs="Times New Roman"/>
          <w:sz w:val="24"/>
        </w:rPr>
      </w:pPr>
    </w:p>
    <w:p w:rsidR="003914A5" w:rsidRPr="00CB07C4" w:rsidRDefault="003914A5" w:rsidP="003914A5">
      <w:pPr>
        <w:spacing w:line="0" w:lineRule="atLeast"/>
        <w:jc w:val="center"/>
        <w:rPr>
          <w:rFonts w:ascii="Times New Roman" w:hAnsi="Times New Roman" w:cs="Times New Roman"/>
          <w:b/>
          <w:sz w:val="24"/>
        </w:rPr>
      </w:pPr>
      <w:r w:rsidRPr="00CB07C4">
        <w:rPr>
          <w:rFonts w:ascii="Times New Roman" w:hAnsi="Times New Roman" w:cs="Times New Roman"/>
          <w:b/>
          <w:sz w:val="24"/>
        </w:rPr>
        <w:t xml:space="preserve">Şehit İbrahim Yılmaz Anaokulu </w:t>
      </w:r>
    </w:p>
    <w:p w:rsidR="003914A5" w:rsidRPr="00CB07C4" w:rsidRDefault="003914A5" w:rsidP="003914A5">
      <w:pPr>
        <w:spacing w:line="0" w:lineRule="atLeast"/>
        <w:jc w:val="center"/>
        <w:rPr>
          <w:rFonts w:ascii="Times New Roman" w:hAnsi="Times New Roman" w:cs="Times New Roman"/>
          <w:b/>
          <w:sz w:val="28"/>
        </w:rPr>
      </w:pPr>
      <w:r w:rsidRPr="00CB07C4">
        <w:rPr>
          <w:rFonts w:ascii="Times New Roman" w:hAnsi="Times New Roman" w:cs="Times New Roman"/>
          <w:b/>
          <w:sz w:val="24"/>
        </w:rPr>
        <w:t>Stratejik Plan Hazırlama Ekibi</w:t>
      </w: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spacing w:line="0" w:lineRule="atLeast"/>
        <w:rPr>
          <w:sz w:val="22"/>
        </w:rPr>
      </w:pPr>
    </w:p>
    <w:p w:rsidR="003914A5" w:rsidRDefault="003914A5" w:rsidP="003914A5">
      <w:pPr>
        <w:spacing w:line="0" w:lineRule="atLeast"/>
        <w:rPr>
          <w:sz w:val="22"/>
        </w:rPr>
      </w:pPr>
    </w:p>
    <w:p w:rsidR="003914A5" w:rsidRDefault="003914A5" w:rsidP="003914A5">
      <w:pPr>
        <w:spacing w:line="0" w:lineRule="atLeast"/>
        <w:jc w:val="center"/>
        <w:rPr>
          <w:sz w:val="22"/>
        </w:rPr>
      </w:pPr>
    </w:p>
    <w:p w:rsidR="003914A5" w:rsidRDefault="003914A5" w:rsidP="003914A5">
      <w:pPr>
        <w:spacing w:line="0" w:lineRule="atLeast"/>
        <w:jc w:val="center"/>
        <w:rPr>
          <w:sz w:val="22"/>
        </w:rPr>
      </w:pPr>
    </w:p>
    <w:p w:rsidR="003914A5" w:rsidRDefault="003914A5" w:rsidP="003914A5">
      <w:pPr>
        <w:pStyle w:val="Balk1"/>
        <w:rPr>
          <w:rFonts w:ascii="Times New Roman" w:eastAsia="Times New Roman" w:hAnsi="Times New Roman"/>
        </w:rPr>
      </w:pPr>
      <w:r>
        <w:rPr>
          <w:rFonts w:ascii="Times New Roman" w:eastAsia="Times New Roman" w:hAnsi="Times New Roman"/>
        </w:rPr>
        <w:lastRenderedPageBreak/>
        <w:t>İçindekiler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85"/>
        <w:gridCol w:w="1005"/>
      </w:tblGrid>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770560" w:rsidP="00F23ED2">
            <w:pPr>
              <w:rPr>
                <w:rFonts w:ascii="Times New Roman" w:hAnsi="Times New Roman" w:cs="Times New Roman"/>
                <w:b/>
                <w:sz w:val="24"/>
                <w:szCs w:val="24"/>
              </w:rPr>
            </w:pPr>
            <w:r w:rsidRPr="002401DC">
              <w:rPr>
                <w:rFonts w:ascii="Times New Roman" w:hAnsi="Times New Roman" w:cs="Times New Roman"/>
                <w:b/>
                <w:sz w:val="24"/>
                <w:szCs w:val="24"/>
              </w:rPr>
              <w:t>SUNUŞ</w:t>
            </w:r>
          </w:p>
        </w:tc>
        <w:tc>
          <w:tcPr>
            <w:tcW w:w="1005" w:type="dxa"/>
          </w:tcPr>
          <w:p w:rsidR="003914A5" w:rsidRPr="002401DC" w:rsidRDefault="002401DC" w:rsidP="002401DC">
            <w:pPr>
              <w:jc w:val="center"/>
              <w:rPr>
                <w:b/>
                <w:sz w:val="24"/>
              </w:rPr>
            </w:pPr>
            <w:r w:rsidRPr="002401DC">
              <w:rPr>
                <w:b/>
                <w:sz w:val="24"/>
              </w:rPr>
              <w:t>3</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770560" w:rsidP="00F23ED2">
            <w:pPr>
              <w:rPr>
                <w:rFonts w:ascii="Times New Roman" w:hAnsi="Times New Roman" w:cs="Times New Roman"/>
                <w:b/>
                <w:sz w:val="24"/>
                <w:szCs w:val="24"/>
              </w:rPr>
            </w:pPr>
            <w:r w:rsidRPr="002401DC">
              <w:rPr>
                <w:rFonts w:ascii="Times New Roman" w:hAnsi="Times New Roman" w:cs="Times New Roman"/>
                <w:b/>
                <w:sz w:val="24"/>
                <w:szCs w:val="24"/>
              </w:rPr>
              <w:t>ÖN SÖZ</w:t>
            </w:r>
          </w:p>
        </w:tc>
        <w:tc>
          <w:tcPr>
            <w:tcW w:w="1005" w:type="dxa"/>
          </w:tcPr>
          <w:p w:rsidR="003914A5" w:rsidRPr="002401DC" w:rsidRDefault="002401DC" w:rsidP="002401DC">
            <w:pPr>
              <w:jc w:val="center"/>
              <w:rPr>
                <w:b/>
                <w:sz w:val="24"/>
              </w:rPr>
            </w:pPr>
            <w:r w:rsidRPr="002401DC">
              <w:rPr>
                <w:b/>
                <w:sz w:val="24"/>
              </w:rPr>
              <w:t>4</w:t>
            </w:r>
          </w:p>
        </w:tc>
      </w:tr>
      <w:tr w:rsidR="003914A5" w:rsidTr="00F23ED2">
        <w:tblPrEx>
          <w:tblCellMar>
            <w:left w:w="108" w:type="dxa"/>
            <w:right w:w="108" w:type="dxa"/>
          </w:tblCellMar>
        </w:tblPrEx>
        <w:tc>
          <w:tcPr>
            <w:tcW w:w="8085" w:type="dxa"/>
          </w:tcPr>
          <w:p w:rsidR="00770560" w:rsidRDefault="00770560" w:rsidP="003914A5">
            <w:pPr>
              <w:rPr>
                <w:rFonts w:ascii="Times New Roman" w:hAnsi="Times New Roman" w:cs="Times New Roman"/>
                <w:b/>
                <w:sz w:val="24"/>
                <w:szCs w:val="24"/>
              </w:rPr>
            </w:pPr>
          </w:p>
          <w:p w:rsidR="003914A5" w:rsidRPr="002401DC" w:rsidRDefault="00770560" w:rsidP="003914A5">
            <w:pPr>
              <w:rPr>
                <w:rFonts w:ascii="Times New Roman" w:hAnsi="Times New Roman" w:cs="Times New Roman"/>
                <w:b/>
                <w:sz w:val="24"/>
                <w:szCs w:val="24"/>
              </w:rPr>
            </w:pPr>
            <w:r w:rsidRPr="002401DC">
              <w:rPr>
                <w:rFonts w:ascii="Times New Roman" w:hAnsi="Times New Roman" w:cs="Times New Roman"/>
                <w:b/>
                <w:sz w:val="24"/>
                <w:szCs w:val="24"/>
              </w:rPr>
              <w:t>İÇİNDEKİLER</w:t>
            </w:r>
          </w:p>
        </w:tc>
        <w:tc>
          <w:tcPr>
            <w:tcW w:w="1005" w:type="dxa"/>
          </w:tcPr>
          <w:p w:rsidR="003914A5" w:rsidRPr="002401DC" w:rsidRDefault="002401DC" w:rsidP="002401DC">
            <w:pPr>
              <w:jc w:val="center"/>
              <w:rPr>
                <w:b/>
                <w:sz w:val="24"/>
              </w:rPr>
            </w:pPr>
            <w:r w:rsidRPr="002401DC">
              <w:rPr>
                <w:b/>
                <w:sz w:val="24"/>
              </w:rPr>
              <w:t>5</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3914A5" w:rsidP="00F23ED2">
            <w:pPr>
              <w:rPr>
                <w:rFonts w:ascii="Times New Roman" w:hAnsi="Times New Roman" w:cs="Times New Roman"/>
                <w:b/>
                <w:sz w:val="24"/>
                <w:szCs w:val="24"/>
              </w:rPr>
            </w:pPr>
            <w:r w:rsidRPr="002401DC">
              <w:rPr>
                <w:rFonts w:ascii="Times New Roman" w:hAnsi="Times New Roman" w:cs="Times New Roman"/>
                <w:b/>
                <w:sz w:val="24"/>
                <w:szCs w:val="24"/>
              </w:rPr>
              <w:t>BÖLÜM I: GİRİŞ ve PLAN HAZIRLIK SÜRECİ</w:t>
            </w:r>
          </w:p>
        </w:tc>
        <w:tc>
          <w:tcPr>
            <w:tcW w:w="1005" w:type="dxa"/>
          </w:tcPr>
          <w:p w:rsidR="003914A5" w:rsidRPr="002401DC" w:rsidRDefault="002401DC" w:rsidP="002401DC">
            <w:pPr>
              <w:jc w:val="center"/>
              <w:rPr>
                <w:b/>
                <w:sz w:val="24"/>
              </w:rPr>
            </w:pPr>
            <w:r w:rsidRPr="002401DC">
              <w:rPr>
                <w:b/>
                <w:sz w:val="24"/>
              </w:rPr>
              <w:t>6</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3914A5" w:rsidP="00F23ED2">
            <w:pPr>
              <w:rPr>
                <w:rFonts w:ascii="Times New Roman" w:hAnsi="Times New Roman" w:cs="Times New Roman"/>
                <w:b/>
                <w:sz w:val="24"/>
                <w:szCs w:val="24"/>
              </w:rPr>
            </w:pPr>
            <w:r w:rsidRPr="002401DC">
              <w:rPr>
                <w:rFonts w:ascii="Times New Roman" w:hAnsi="Times New Roman" w:cs="Times New Roman"/>
                <w:b/>
                <w:sz w:val="24"/>
                <w:szCs w:val="24"/>
              </w:rPr>
              <w:t>BÖLÜM II: DURUM ANALİZİ</w:t>
            </w:r>
          </w:p>
        </w:tc>
        <w:tc>
          <w:tcPr>
            <w:tcW w:w="1005" w:type="dxa"/>
          </w:tcPr>
          <w:p w:rsidR="003914A5" w:rsidRPr="002401DC" w:rsidRDefault="002401DC" w:rsidP="002401DC">
            <w:pPr>
              <w:jc w:val="center"/>
              <w:rPr>
                <w:b/>
                <w:sz w:val="24"/>
              </w:rPr>
            </w:pPr>
            <w:r w:rsidRPr="002401DC">
              <w:rPr>
                <w:b/>
                <w:sz w:val="24"/>
              </w:rPr>
              <w:t>8</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770560" w:rsidP="00F23ED2">
            <w:pPr>
              <w:rPr>
                <w:rFonts w:ascii="Times New Roman" w:hAnsi="Times New Roman" w:cs="Times New Roman"/>
                <w:b/>
                <w:sz w:val="24"/>
                <w:szCs w:val="24"/>
              </w:rPr>
            </w:pPr>
            <w:r w:rsidRPr="002401DC">
              <w:rPr>
                <w:rFonts w:ascii="Times New Roman" w:hAnsi="Times New Roman" w:cs="Times New Roman"/>
                <w:b/>
                <w:sz w:val="24"/>
                <w:szCs w:val="24"/>
              </w:rPr>
              <w:t>OKULUN KISA TANITIMI</w:t>
            </w:r>
          </w:p>
        </w:tc>
        <w:tc>
          <w:tcPr>
            <w:tcW w:w="1005" w:type="dxa"/>
          </w:tcPr>
          <w:p w:rsidR="003914A5" w:rsidRPr="002401DC" w:rsidRDefault="002401DC" w:rsidP="002401DC">
            <w:pPr>
              <w:jc w:val="center"/>
              <w:rPr>
                <w:b/>
                <w:sz w:val="24"/>
              </w:rPr>
            </w:pPr>
            <w:r w:rsidRPr="002401DC">
              <w:rPr>
                <w:b/>
                <w:sz w:val="24"/>
              </w:rPr>
              <w:t>8</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6D0C20" w:rsidP="00F23ED2">
            <w:pPr>
              <w:rPr>
                <w:rFonts w:ascii="Times New Roman" w:hAnsi="Times New Roman" w:cs="Times New Roman"/>
                <w:b/>
                <w:sz w:val="24"/>
                <w:szCs w:val="24"/>
              </w:rPr>
            </w:pPr>
            <w:hyperlink w:anchor="_tyjcwt">
              <w:r w:rsidR="003914A5" w:rsidRPr="002401DC">
                <w:rPr>
                  <w:rFonts w:ascii="Times New Roman" w:hAnsi="Times New Roman" w:cs="Times New Roman"/>
                  <w:b/>
                  <w:smallCaps/>
                  <w:color w:val="000000"/>
                  <w:sz w:val="24"/>
                  <w:szCs w:val="24"/>
                </w:rPr>
                <w:t>Okulun Mevcut Durumu: Temel İstatistikler</w:t>
              </w:r>
              <w:r w:rsidR="003914A5" w:rsidRPr="002401DC">
                <w:rPr>
                  <w:rFonts w:ascii="Times New Roman" w:hAnsi="Times New Roman" w:cs="Times New Roman"/>
                  <w:b/>
                  <w:smallCaps/>
                  <w:color w:val="000000"/>
                  <w:sz w:val="24"/>
                  <w:szCs w:val="24"/>
                </w:rPr>
                <w:tab/>
              </w:r>
            </w:hyperlink>
          </w:p>
        </w:tc>
        <w:tc>
          <w:tcPr>
            <w:tcW w:w="1005" w:type="dxa"/>
          </w:tcPr>
          <w:p w:rsidR="003914A5" w:rsidRPr="002401DC" w:rsidRDefault="002401DC" w:rsidP="002401DC">
            <w:pPr>
              <w:jc w:val="center"/>
              <w:rPr>
                <w:b/>
                <w:sz w:val="24"/>
              </w:rPr>
            </w:pPr>
            <w:r w:rsidRPr="002401DC">
              <w:rPr>
                <w:b/>
                <w:sz w:val="24"/>
              </w:rPr>
              <w:t>10</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3914A5" w:rsidP="00F23ED2">
            <w:pPr>
              <w:rPr>
                <w:rFonts w:ascii="Times New Roman" w:hAnsi="Times New Roman" w:cs="Times New Roman"/>
                <w:b/>
                <w:sz w:val="24"/>
                <w:szCs w:val="24"/>
              </w:rPr>
            </w:pPr>
            <w:r w:rsidRPr="002401DC">
              <w:rPr>
                <w:rFonts w:ascii="Times New Roman" w:hAnsi="Times New Roman" w:cs="Times New Roman"/>
                <w:b/>
                <w:sz w:val="24"/>
                <w:szCs w:val="24"/>
              </w:rPr>
              <w:t>PAYDAŞ ANALİZİ</w:t>
            </w:r>
          </w:p>
        </w:tc>
        <w:tc>
          <w:tcPr>
            <w:tcW w:w="1005" w:type="dxa"/>
          </w:tcPr>
          <w:p w:rsidR="003914A5" w:rsidRPr="002401DC" w:rsidRDefault="002401DC" w:rsidP="002401DC">
            <w:pPr>
              <w:jc w:val="center"/>
              <w:rPr>
                <w:b/>
                <w:sz w:val="24"/>
              </w:rPr>
            </w:pPr>
            <w:r w:rsidRPr="002401DC">
              <w:rPr>
                <w:b/>
                <w:sz w:val="24"/>
              </w:rPr>
              <w:t>1</w:t>
            </w:r>
            <w:r w:rsidR="009705C7">
              <w:rPr>
                <w:b/>
                <w:sz w:val="24"/>
              </w:rPr>
              <w:t>5</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6D0C20" w:rsidP="00F23ED2">
            <w:pPr>
              <w:rPr>
                <w:rFonts w:ascii="Times New Roman" w:hAnsi="Times New Roman" w:cs="Times New Roman"/>
                <w:b/>
                <w:sz w:val="24"/>
                <w:szCs w:val="24"/>
              </w:rPr>
            </w:pPr>
            <w:hyperlink w:anchor="_1t3h5sf">
              <w:r w:rsidR="003914A5" w:rsidRPr="002401DC">
                <w:rPr>
                  <w:rFonts w:ascii="Times New Roman" w:hAnsi="Times New Roman" w:cs="Times New Roman"/>
                  <w:b/>
                  <w:smallCaps/>
                  <w:color w:val="000000"/>
                  <w:sz w:val="24"/>
                  <w:szCs w:val="24"/>
                </w:rPr>
                <w:t>GZFT (Güçlü, Zayıf, Fırsat, Tehdit) Analizi</w:t>
              </w:r>
              <w:r w:rsidR="003914A5" w:rsidRPr="002401DC">
                <w:rPr>
                  <w:rFonts w:ascii="Times New Roman" w:hAnsi="Times New Roman" w:cs="Times New Roman"/>
                  <w:b/>
                  <w:smallCaps/>
                  <w:color w:val="000000"/>
                  <w:sz w:val="24"/>
                  <w:szCs w:val="24"/>
                </w:rPr>
                <w:tab/>
              </w:r>
            </w:hyperlink>
          </w:p>
        </w:tc>
        <w:tc>
          <w:tcPr>
            <w:tcW w:w="1005" w:type="dxa"/>
          </w:tcPr>
          <w:p w:rsidR="003914A5" w:rsidRPr="002401DC" w:rsidRDefault="002401DC" w:rsidP="002401DC">
            <w:pPr>
              <w:jc w:val="center"/>
              <w:rPr>
                <w:b/>
                <w:sz w:val="24"/>
              </w:rPr>
            </w:pPr>
            <w:r w:rsidRPr="002401DC">
              <w:rPr>
                <w:b/>
                <w:sz w:val="24"/>
              </w:rPr>
              <w:t>1</w:t>
            </w:r>
            <w:r w:rsidR="009705C7">
              <w:rPr>
                <w:b/>
                <w:sz w:val="24"/>
              </w:rPr>
              <w:t>8</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770560" w:rsidP="00F23ED2">
            <w:pPr>
              <w:rPr>
                <w:rFonts w:ascii="Times New Roman" w:hAnsi="Times New Roman" w:cs="Times New Roman"/>
                <w:b/>
                <w:sz w:val="24"/>
                <w:szCs w:val="24"/>
              </w:rPr>
            </w:pPr>
            <w:r w:rsidRPr="002401DC">
              <w:rPr>
                <w:rFonts w:ascii="Times New Roman" w:hAnsi="Times New Roman" w:cs="Times New Roman"/>
                <w:b/>
                <w:sz w:val="24"/>
                <w:szCs w:val="24"/>
              </w:rPr>
              <w:t>GELİŞİM VE SORUN ALANLARI</w:t>
            </w:r>
          </w:p>
        </w:tc>
        <w:tc>
          <w:tcPr>
            <w:tcW w:w="1005" w:type="dxa"/>
          </w:tcPr>
          <w:p w:rsidR="003914A5" w:rsidRPr="002401DC" w:rsidRDefault="009705C7" w:rsidP="002401DC">
            <w:pPr>
              <w:jc w:val="center"/>
              <w:rPr>
                <w:b/>
                <w:sz w:val="24"/>
              </w:rPr>
            </w:pPr>
            <w:r>
              <w:rPr>
                <w:b/>
                <w:sz w:val="24"/>
              </w:rPr>
              <w:t>21</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3914A5" w:rsidP="00F23ED2">
            <w:pPr>
              <w:rPr>
                <w:rFonts w:ascii="Times New Roman" w:hAnsi="Times New Roman" w:cs="Times New Roman"/>
                <w:b/>
                <w:sz w:val="24"/>
                <w:szCs w:val="24"/>
              </w:rPr>
            </w:pPr>
            <w:r w:rsidRPr="002401DC">
              <w:rPr>
                <w:rFonts w:ascii="Times New Roman" w:hAnsi="Times New Roman" w:cs="Times New Roman"/>
                <w:b/>
                <w:sz w:val="24"/>
                <w:szCs w:val="24"/>
              </w:rPr>
              <w:t>BÖLÜM III: MİSYON, VİZYON VE TEMEL DEĞERLER</w:t>
            </w:r>
            <w:r w:rsidRPr="002401DC">
              <w:rPr>
                <w:rFonts w:ascii="Times New Roman" w:hAnsi="Times New Roman" w:cs="Times New Roman"/>
                <w:b/>
                <w:sz w:val="24"/>
                <w:szCs w:val="24"/>
              </w:rPr>
              <w:tab/>
            </w:r>
          </w:p>
        </w:tc>
        <w:tc>
          <w:tcPr>
            <w:tcW w:w="1005" w:type="dxa"/>
          </w:tcPr>
          <w:p w:rsidR="003914A5" w:rsidRPr="002401DC" w:rsidRDefault="002401DC" w:rsidP="002401DC">
            <w:pPr>
              <w:jc w:val="center"/>
              <w:rPr>
                <w:b/>
                <w:sz w:val="24"/>
              </w:rPr>
            </w:pPr>
            <w:r w:rsidRPr="002401DC">
              <w:rPr>
                <w:b/>
                <w:sz w:val="24"/>
              </w:rPr>
              <w:t>2</w:t>
            </w:r>
            <w:r w:rsidR="009705C7">
              <w:rPr>
                <w:b/>
                <w:sz w:val="24"/>
              </w:rPr>
              <w:t>3</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3914A5" w:rsidP="00F23ED2">
            <w:pPr>
              <w:rPr>
                <w:rFonts w:ascii="Times New Roman" w:hAnsi="Times New Roman" w:cs="Times New Roman"/>
                <w:b/>
                <w:sz w:val="24"/>
                <w:szCs w:val="24"/>
              </w:rPr>
            </w:pPr>
            <w:r w:rsidRPr="002401DC">
              <w:rPr>
                <w:rFonts w:ascii="Times New Roman" w:hAnsi="Times New Roman" w:cs="Times New Roman"/>
                <w:b/>
                <w:sz w:val="24"/>
                <w:szCs w:val="24"/>
              </w:rPr>
              <w:t>MİSYONUMUZ</w:t>
            </w:r>
          </w:p>
        </w:tc>
        <w:tc>
          <w:tcPr>
            <w:tcW w:w="1005" w:type="dxa"/>
          </w:tcPr>
          <w:p w:rsidR="003914A5" w:rsidRPr="002401DC" w:rsidRDefault="002401DC" w:rsidP="002401DC">
            <w:pPr>
              <w:jc w:val="center"/>
              <w:rPr>
                <w:b/>
                <w:sz w:val="24"/>
              </w:rPr>
            </w:pPr>
            <w:r w:rsidRPr="002401DC">
              <w:rPr>
                <w:b/>
                <w:sz w:val="24"/>
              </w:rPr>
              <w:t>2</w:t>
            </w:r>
            <w:r w:rsidR="009705C7">
              <w:rPr>
                <w:b/>
                <w:sz w:val="24"/>
              </w:rPr>
              <w:t>3</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3914A5" w:rsidP="00F23ED2">
            <w:pPr>
              <w:rPr>
                <w:rFonts w:ascii="Times New Roman" w:hAnsi="Times New Roman" w:cs="Times New Roman"/>
                <w:b/>
                <w:sz w:val="24"/>
                <w:szCs w:val="24"/>
              </w:rPr>
            </w:pPr>
            <w:r w:rsidRPr="002401DC">
              <w:rPr>
                <w:rFonts w:ascii="Times New Roman" w:hAnsi="Times New Roman" w:cs="Times New Roman"/>
                <w:b/>
                <w:sz w:val="24"/>
                <w:szCs w:val="24"/>
              </w:rPr>
              <w:t>VİZYONUMUZ</w:t>
            </w:r>
          </w:p>
        </w:tc>
        <w:tc>
          <w:tcPr>
            <w:tcW w:w="1005" w:type="dxa"/>
          </w:tcPr>
          <w:p w:rsidR="003914A5" w:rsidRPr="002401DC" w:rsidRDefault="002401DC" w:rsidP="002401DC">
            <w:pPr>
              <w:jc w:val="center"/>
              <w:rPr>
                <w:b/>
                <w:sz w:val="24"/>
              </w:rPr>
            </w:pPr>
            <w:r w:rsidRPr="002401DC">
              <w:rPr>
                <w:b/>
                <w:sz w:val="24"/>
              </w:rPr>
              <w:t>2</w:t>
            </w:r>
            <w:r w:rsidR="009705C7">
              <w:rPr>
                <w:b/>
                <w:sz w:val="24"/>
              </w:rPr>
              <w:t>3</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3914A5" w:rsidP="00F23ED2">
            <w:pPr>
              <w:rPr>
                <w:rFonts w:ascii="Times New Roman" w:hAnsi="Times New Roman" w:cs="Times New Roman"/>
                <w:b/>
                <w:sz w:val="24"/>
                <w:szCs w:val="24"/>
              </w:rPr>
            </w:pPr>
            <w:r w:rsidRPr="002401DC">
              <w:rPr>
                <w:rFonts w:ascii="Times New Roman" w:hAnsi="Times New Roman" w:cs="Times New Roman"/>
                <w:b/>
                <w:sz w:val="24"/>
                <w:szCs w:val="24"/>
              </w:rPr>
              <w:t>TEMEL DEĞERLERİMİZ</w:t>
            </w:r>
          </w:p>
        </w:tc>
        <w:tc>
          <w:tcPr>
            <w:tcW w:w="1005" w:type="dxa"/>
          </w:tcPr>
          <w:p w:rsidR="003914A5" w:rsidRPr="002401DC" w:rsidRDefault="002401DC" w:rsidP="002401DC">
            <w:pPr>
              <w:jc w:val="center"/>
              <w:rPr>
                <w:b/>
                <w:sz w:val="24"/>
              </w:rPr>
            </w:pPr>
            <w:r w:rsidRPr="002401DC">
              <w:rPr>
                <w:b/>
                <w:sz w:val="24"/>
              </w:rPr>
              <w:t>2</w:t>
            </w:r>
            <w:r w:rsidR="009705C7">
              <w:rPr>
                <w:b/>
                <w:sz w:val="24"/>
              </w:rPr>
              <w:t>4</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3914A5" w:rsidP="00F23ED2">
            <w:pPr>
              <w:rPr>
                <w:rFonts w:ascii="Times New Roman" w:hAnsi="Times New Roman" w:cs="Times New Roman"/>
                <w:b/>
                <w:sz w:val="24"/>
                <w:szCs w:val="24"/>
              </w:rPr>
            </w:pPr>
            <w:r w:rsidRPr="002401DC">
              <w:rPr>
                <w:rFonts w:ascii="Times New Roman" w:hAnsi="Times New Roman" w:cs="Times New Roman"/>
                <w:b/>
                <w:sz w:val="24"/>
                <w:szCs w:val="24"/>
              </w:rPr>
              <w:t>BÖLÜM IV: AMAÇ, HEDEF VE EYLEMLER</w:t>
            </w:r>
          </w:p>
        </w:tc>
        <w:tc>
          <w:tcPr>
            <w:tcW w:w="1005" w:type="dxa"/>
          </w:tcPr>
          <w:p w:rsidR="003914A5" w:rsidRPr="002401DC" w:rsidRDefault="002401DC" w:rsidP="002401DC">
            <w:pPr>
              <w:jc w:val="center"/>
              <w:rPr>
                <w:b/>
                <w:sz w:val="24"/>
              </w:rPr>
            </w:pPr>
            <w:r w:rsidRPr="002401DC">
              <w:rPr>
                <w:b/>
                <w:sz w:val="24"/>
              </w:rPr>
              <w:t>2</w:t>
            </w:r>
            <w:r w:rsidR="009705C7">
              <w:rPr>
                <w:b/>
                <w:sz w:val="24"/>
              </w:rPr>
              <w:t>5</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3914A5" w:rsidP="00F23ED2">
            <w:pPr>
              <w:rPr>
                <w:rFonts w:ascii="Times New Roman" w:hAnsi="Times New Roman" w:cs="Times New Roman"/>
                <w:b/>
                <w:sz w:val="24"/>
                <w:szCs w:val="24"/>
              </w:rPr>
            </w:pPr>
            <w:r w:rsidRPr="002401DC">
              <w:rPr>
                <w:rFonts w:ascii="Times New Roman" w:hAnsi="Times New Roman" w:cs="Times New Roman"/>
                <w:b/>
                <w:sz w:val="24"/>
                <w:szCs w:val="24"/>
              </w:rPr>
              <w:t>TEMA I: EĞİTİM VE ÖĞRETİME ERİŞİM</w:t>
            </w:r>
          </w:p>
        </w:tc>
        <w:tc>
          <w:tcPr>
            <w:tcW w:w="1005" w:type="dxa"/>
          </w:tcPr>
          <w:p w:rsidR="003914A5" w:rsidRPr="002401DC" w:rsidRDefault="002401DC" w:rsidP="002401DC">
            <w:pPr>
              <w:jc w:val="center"/>
              <w:rPr>
                <w:b/>
                <w:sz w:val="24"/>
              </w:rPr>
            </w:pPr>
            <w:r w:rsidRPr="002401DC">
              <w:rPr>
                <w:b/>
                <w:sz w:val="24"/>
              </w:rPr>
              <w:t>2</w:t>
            </w:r>
            <w:r w:rsidR="009705C7">
              <w:rPr>
                <w:b/>
                <w:sz w:val="24"/>
              </w:rPr>
              <w:t>5</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3914A5" w:rsidP="00F23ED2">
            <w:pPr>
              <w:rPr>
                <w:rFonts w:ascii="Times New Roman" w:hAnsi="Times New Roman" w:cs="Times New Roman"/>
                <w:b/>
                <w:sz w:val="24"/>
                <w:szCs w:val="24"/>
              </w:rPr>
            </w:pPr>
            <w:r w:rsidRPr="002401DC">
              <w:rPr>
                <w:rFonts w:ascii="Times New Roman" w:hAnsi="Times New Roman" w:cs="Times New Roman"/>
                <w:b/>
                <w:sz w:val="24"/>
                <w:szCs w:val="24"/>
              </w:rPr>
              <w:t>TEMA II: EĞİTİM VE ÖĞRETİMDE KALİTENİN ARTIRILMASI</w:t>
            </w:r>
          </w:p>
        </w:tc>
        <w:tc>
          <w:tcPr>
            <w:tcW w:w="1005" w:type="dxa"/>
          </w:tcPr>
          <w:p w:rsidR="003914A5" w:rsidRPr="002401DC" w:rsidRDefault="002401DC" w:rsidP="002401DC">
            <w:pPr>
              <w:jc w:val="center"/>
              <w:rPr>
                <w:b/>
                <w:sz w:val="24"/>
              </w:rPr>
            </w:pPr>
            <w:r w:rsidRPr="002401DC">
              <w:rPr>
                <w:b/>
                <w:sz w:val="24"/>
              </w:rPr>
              <w:t>2</w:t>
            </w:r>
            <w:r w:rsidR="009705C7">
              <w:rPr>
                <w:b/>
                <w:sz w:val="24"/>
              </w:rPr>
              <w:t>7</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6D0C20" w:rsidP="00F23ED2">
            <w:pPr>
              <w:rPr>
                <w:rFonts w:ascii="Times New Roman" w:hAnsi="Times New Roman" w:cs="Times New Roman"/>
                <w:b/>
                <w:sz w:val="24"/>
                <w:szCs w:val="24"/>
              </w:rPr>
            </w:pPr>
            <w:hyperlink w:anchor="_44sinio">
              <w:r w:rsidR="003914A5" w:rsidRPr="002401DC">
                <w:rPr>
                  <w:rFonts w:ascii="Times New Roman" w:hAnsi="Times New Roman" w:cs="Times New Roman"/>
                  <w:b/>
                  <w:smallCaps/>
                  <w:color w:val="000000"/>
                  <w:sz w:val="24"/>
                  <w:szCs w:val="24"/>
                </w:rPr>
                <w:t>TEMA III: KURUMSAL KAPASİTE</w:t>
              </w:r>
              <w:r w:rsidR="003914A5" w:rsidRPr="002401DC">
                <w:rPr>
                  <w:rFonts w:ascii="Times New Roman" w:hAnsi="Times New Roman" w:cs="Times New Roman"/>
                  <w:b/>
                  <w:smallCaps/>
                  <w:color w:val="000000"/>
                  <w:sz w:val="24"/>
                  <w:szCs w:val="24"/>
                </w:rPr>
                <w:tab/>
              </w:r>
            </w:hyperlink>
          </w:p>
        </w:tc>
        <w:tc>
          <w:tcPr>
            <w:tcW w:w="1005" w:type="dxa"/>
          </w:tcPr>
          <w:p w:rsidR="003914A5" w:rsidRPr="002401DC" w:rsidRDefault="002401DC" w:rsidP="002401DC">
            <w:pPr>
              <w:jc w:val="center"/>
              <w:rPr>
                <w:b/>
                <w:sz w:val="24"/>
              </w:rPr>
            </w:pPr>
            <w:r w:rsidRPr="002401DC">
              <w:rPr>
                <w:b/>
                <w:sz w:val="24"/>
              </w:rPr>
              <w:t>2</w:t>
            </w:r>
            <w:r w:rsidR="009705C7">
              <w:rPr>
                <w:b/>
                <w:sz w:val="24"/>
              </w:rPr>
              <w:t>8</w:t>
            </w:r>
          </w:p>
        </w:tc>
      </w:tr>
      <w:tr w:rsidR="003914A5" w:rsidTr="00F23ED2">
        <w:tc>
          <w:tcPr>
            <w:tcW w:w="8085" w:type="dxa"/>
          </w:tcPr>
          <w:p w:rsidR="003914A5" w:rsidRPr="002401DC" w:rsidRDefault="003914A5" w:rsidP="00F23ED2">
            <w:pPr>
              <w:rPr>
                <w:rFonts w:ascii="Times New Roman" w:hAnsi="Times New Roman" w:cs="Times New Roman"/>
                <w:b/>
                <w:sz w:val="24"/>
                <w:szCs w:val="24"/>
              </w:rPr>
            </w:pPr>
          </w:p>
          <w:p w:rsidR="003914A5" w:rsidRPr="002401DC" w:rsidRDefault="003914A5" w:rsidP="00F23ED2">
            <w:pPr>
              <w:rPr>
                <w:rFonts w:ascii="Times New Roman" w:hAnsi="Times New Roman" w:cs="Times New Roman"/>
                <w:b/>
                <w:sz w:val="24"/>
                <w:szCs w:val="24"/>
              </w:rPr>
            </w:pPr>
            <w:r w:rsidRPr="002401DC">
              <w:rPr>
                <w:rFonts w:ascii="Times New Roman" w:hAnsi="Times New Roman" w:cs="Times New Roman"/>
                <w:b/>
                <w:sz w:val="24"/>
                <w:szCs w:val="24"/>
              </w:rPr>
              <w:t>BÖLÜM V: MALİYETLENDİRME</w:t>
            </w:r>
          </w:p>
        </w:tc>
        <w:tc>
          <w:tcPr>
            <w:tcW w:w="1005" w:type="dxa"/>
          </w:tcPr>
          <w:p w:rsidR="003914A5" w:rsidRPr="002401DC" w:rsidRDefault="009705C7" w:rsidP="002401DC">
            <w:pPr>
              <w:jc w:val="center"/>
              <w:rPr>
                <w:b/>
                <w:sz w:val="24"/>
              </w:rPr>
            </w:pPr>
            <w:r>
              <w:rPr>
                <w:b/>
                <w:sz w:val="24"/>
              </w:rPr>
              <w:t>30</w:t>
            </w:r>
          </w:p>
        </w:tc>
      </w:tr>
      <w:tr w:rsidR="002401DC" w:rsidTr="00F23ED2">
        <w:tc>
          <w:tcPr>
            <w:tcW w:w="8085" w:type="dxa"/>
          </w:tcPr>
          <w:p w:rsidR="002401DC" w:rsidRPr="002401DC" w:rsidRDefault="002401DC" w:rsidP="00F23ED2">
            <w:pPr>
              <w:rPr>
                <w:rFonts w:ascii="Times New Roman" w:hAnsi="Times New Roman" w:cs="Times New Roman"/>
                <w:b/>
                <w:sz w:val="24"/>
                <w:szCs w:val="24"/>
              </w:rPr>
            </w:pPr>
          </w:p>
          <w:p w:rsidR="002401DC" w:rsidRPr="002401DC" w:rsidRDefault="002401DC" w:rsidP="00F23ED2">
            <w:pPr>
              <w:rPr>
                <w:rFonts w:ascii="Times New Roman" w:hAnsi="Times New Roman" w:cs="Times New Roman"/>
                <w:b/>
                <w:sz w:val="24"/>
                <w:szCs w:val="24"/>
              </w:rPr>
            </w:pPr>
            <w:r w:rsidRPr="002401DC">
              <w:rPr>
                <w:rFonts w:ascii="Times New Roman" w:hAnsi="Times New Roman" w:cs="Times New Roman"/>
                <w:b/>
                <w:sz w:val="24"/>
                <w:szCs w:val="24"/>
              </w:rPr>
              <w:t>BÖLÜM VI:İZLEME ve DEĞERLENDİRME</w:t>
            </w:r>
          </w:p>
        </w:tc>
        <w:tc>
          <w:tcPr>
            <w:tcW w:w="1005" w:type="dxa"/>
          </w:tcPr>
          <w:p w:rsidR="002401DC" w:rsidRPr="002401DC" w:rsidRDefault="009705C7" w:rsidP="002401DC">
            <w:pPr>
              <w:jc w:val="center"/>
              <w:rPr>
                <w:b/>
                <w:sz w:val="24"/>
              </w:rPr>
            </w:pPr>
            <w:r>
              <w:rPr>
                <w:b/>
                <w:sz w:val="24"/>
              </w:rPr>
              <w:t>30</w:t>
            </w:r>
          </w:p>
        </w:tc>
      </w:tr>
    </w:tbl>
    <w:p w:rsidR="003914A5" w:rsidRDefault="003914A5" w:rsidP="003914A5">
      <w:pPr>
        <w:spacing w:line="0" w:lineRule="atLeast"/>
        <w:rPr>
          <w:rFonts w:ascii="Times New Roman" w:hAnsi="Times New Roman" w:cs="Times New Roman"/>
          <w:b/>
          <w:sz w:val="22"/>
        </w:rPr>
      </w:pPr>
    </w:p>
    <w:p w:rsidR="003914A5" w:rsidRDefault="003914A5" w:rsidP="003914A5">
      <w:pPr>
        <w:spacing w:line="0" w:lineRule="atLeast"/>
        <w:rPr>
          <w:rFonts w:ascii="Times New Roman" w:hAnsi="Times New Roman" w:cs="Times New Roman"/>
          <w:b/>
          <w:sz w:val="22"/>
        </w:rPr>
      </w:pPr>
    </w:p>
    <w:p w:rsidR="003914A5" w:rsidRDefault="003914A5" w:rsidP="003914A5">
      <w:pPr>
        <w:spacing w:line="0" w:lineRule="atLeast"/>
        <w:rPr>
          <w:rFonts w:ascii="Times New Roman" w:hAnsi="Times New Roman" w:cs="Times New Roman"/>
          <w:b/>
          <w:sz w:val="22"/>
        </w:rPr>
      </w:pPr>
    </w:p>
    <w:p w:rsidR="003914A5" w:rsidRDefault="003914A5" w:rsidP="003914A5">
      <w:pPr>
        <w:spacing w:line="0" w:lineRule="atLeast"/>
        <w:rPr>
          <w:rFonts w:ascii="Times New Roman" w:hAnsi="Times New Roman" w:cs="Times New Roman"/>
          <w:b/>
          <w:sz w:val="22"/>
        </w:rPr>
      </w:pPr>
    </w:p>
    <w:p w:rsidR="003914A5" w:rsidRDefault="003914A5" w:rsidP="003914A5">
      <w:pPr>
        <w:spacing w:line="0" w:lineRule="atLeast"/>
        <w:rPr>
          <w:rFonts w:ascii="Times New Roman" w:hAnsi="Times New Roman" w:cs="Times New Roman"/>
          <w:b/>
          <w:sz w:val="22"/>
        </w:rPr>
      </w:pPr>
    </w:p>
    <w:p w:rsidR="003914A5" w:rsidRDefault="003914A5" w:rsidP="003914A5">
      <w:pPr>
        <w:spacing w:line="0" w:lineRule="atLeast"/>
        <w:rPr>
          <w:rFonts w:ascii="Times New Roman" w:hAnsi="Times New Roman" w:cs="Times New Roman"/>
          <w:b/>
          <w:sz w:val="22"/>
        </w:rPr>
      </w:pPr>
    </w:p>
    <w:p w:rsidR="003914A5" w:rsidRDefault="003914A5" w:rsidP="003914A5">
      <w:pPr>
        <w:spacing w:line="0" w:lineRule="atLeast"/>
        <w:rPr>
          <w:rFonts w:ascii="Times New Roman" w:hAnsi="Times New Roman" w:cs="Times New Roman"/>
          <w:b/>
          <w:sz w:val="22"/>
        </w:rPr>
      </w:pPr>
    </w:p>
    <w:p w:rsidR="003914A5" w:rsidRDefault="003914A5" w:rsidP="003914A5">
      <w:pPr>
        <w:spacing w:line="0" w:lineRule="atLeast"/>
        <w:rPr>
          <w:rFonts w:ascii="Times New Roman" w:hAnsi="Times New Roman" w:cs="Times New Roman"/>
          <w:b/>
          <w:sz w:val="22"/>
        </w:rPr>
      </w:pPr>
    </w:p>
    <w:p w:rsidR="003914A5" w:rsidRDefault="003914A5" w:rsidP="003914A5">
      <w:pPr>
        <w:spacing w:line="0" w:lineRule="atLeast"/>
        <w:rPr>
          <w:rFonts w:ascii="Times New Roman" w:hAnsi="Times New Roman" w:cs="Times New Roman"/>
          <w:b/>
          <w:sz w:val="22"/>
        </w:rPr>
      </w:pPr>
    </w:p>
    <w:p w:rsidR="003914A5" w:rsidRDefault="003914A5" w:rsidP="003914A5">
      <w:pPr>
        <w:spacing w:line="0" w:lineRule="atLeast"/>
        <w:rPr>
          <w:rFonts w:ascii="Times New Roman" w:hAnsi="Times New Roman" w:cs="Times New Roman"/>
          <w:b/>
          <w:sz w:val="22"/>
        </w:rPr>
      </w:pPr>
    </w:p>
    <w:p w:rsidR="003914A5" w:rsidRDefault="003914A5" w:rsidP="003914A5">
      <w:pPr>
        <w:pStyle w:val="Balk1"/>
      </w:pPr>
      <w:r>
        <w:lastRenderedPageBreak/>
        <w:t>BÖLÜM I: GİRİŞ ve PLAN HAZIRLIK SÜRECİ</w:t>
      </w:r>
    </w:p>
    <w:p w:rsidR="003914A5" w:rsidRPr="00C47674" w:rsidRDefault="003914A5" w:rsidP="003914A5">
      <w:pPr>
        <w:rPr>
          <w:rFonts w:ascii="Times New Roman" w:hAnsi="Times New Roman" w:cs="Times New Roman"/>
          <w:sz w:val="24"/>
        </w:rPr>
      </w:pPr>
      <w:r w:rsidRPr="00C47674">
        <w:rPr>
          <w:rFonts w:ascii="Times New Roman" w:hAnsi="Times New Roman" w:cs="Times New Roman"/>
          <w:sz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914A5" w:rsidRDefault="003914A5" w:rsidP="003914A5">
      <w:pPr>
        <w:rPr>
          <w:rFonts w:ascii="Times New Roman" w:hAnsi="Times New Roman" w:cs="Times New Roman"/>
          <w:sz w:val="24"/>
        </w:rPr>
      </w:pPr>
      <w:bookmarkStart w:id="5" w:name="_z337ya" w:colFirst="0" w:colLast="0"/>
      <w:bookmarkEnd w:id="5"/>
      <w:r w:rsidRPr="00C47674">
        <w:rPr>
          <w:rFonts w:ascii="Times New Roman" w:hAnsi="Times New Roman" w:cs="Times New Roman"/>
          <w:b/>
          <w:color w:val="000000"/>
          <w:sz w:val="24"/>
        </w:rPr>
        <w:t xml:space="preserve"> </w:t>
      </w:r>
      <w:r w:rsidRPr="00C47674">
        <w:rPr>
          <w:rFonts w:ascii="Times New Roman" w:hAnsi="Times New Roman" w:cs="Times New Roman"/>
          <w:sz w:val="24"/>
        </w:rPr>
        <w:t>Durum analizinin ardından geleceğe yönelim bölümüne geçilerek okulumuzun amaç, hedef, gösterge ve eylemleri belirlenmiştir. Çalışmaları yürüten ekip ve ku</w:t>
      </w:r>
      <w:r>
        <w:rPr>
          <w:rFonts w:ascii="Times New Roman" w:hAnsi="Times New Roman" w:cs="Times New Roman"/>
          <w:sz w:val="24"/>
        </w:rPr>
        <w:t>rul bilgileri altta verilmiştir</w:t>
      </w:r>
    </w:p>
    <w:p w:rsidR="003914A5" w:rsidRPr="00B97FD9" w:rsidRDefault="003914A5" w:rsidP="003914A5">
      <w:pPr>
        <w:rPr>
          <w:rFonts w:ascii="Times New Roman" w:hAnsi="Times New Roman" w:cs="Times New Roman"/>
          <w:sz w:val="24"/>
        </w:rPr>
      </w:pPr>
    </w:p>
    <w:p w:rsidR="003914A5" w:rsidRPr="00B97FD9" w:rsidRDefault="003914A5" w:rsidP="003914A5">
      <w:pPr>
        <w:rPr>
          <w:rFonts w:ascii="Times New Roman" w:hAnsi="Times New Roman" w:cs="Times New Roman"/>
          <w:sz w:val="24"/>
        </w:rPr>
      </w:pPr>
    </w:p>
    <w:p w:rsidR="003914A5" w:rsidRPr="00B97FD9" w:rsidRDefault="003914A5" w:rsidP="003914A5">
      <w:pPr>
        <w:rPr>
          <w:rFonts w:ascii="Times New Roman" w:hAnsi="Times New Roman" w:cs="Times New Roman"/>
          <w:sz w:val="24"/>
        </w:rPr>
      </w:pPr>
    </w:p>
    <w:p w:rsidR="003914A5" w:rsidRPr="00B97FD9" w:rsidRDefault="003914A5" w:rsidP="003914A5">
      <w:pPr>
        <w:rPr>
          <w:rFonts w:ascii="Times New Roman" w:hAnsi="Times New Roman" w:cs="Times New Roman"/>
          <w:sz w:val="24"/>
        </w:rPr>
      </w:pPr>
    </w:p>
    <w:p w:rsidR="003914A5" w:rsidRDefault="003914A5" w:rsidP="003914A5">
      <w:pPr>
        <w:spacing w:line="0" w:lineRule="atLeast"/>
        <w:rPr>
          <w:rFonts w:ascii="Times New Roman" w:eastAsia="Times New Roman" w:hAnsi="Times New Roman"/>
          <w:b/>
          <w:sz w:val="28"/>
          <w:szCs w:val="28"/>
        </w:rPr>
      </w:pPr>
      <w:r w:rsidRPr="003F6299">
        <w:rPr>
          <w:rFonts w:ascii="Times New Roman" w:eastAsia="Times New Roman" w:hAnsi="Times New Roman"/>
          <w:b/>
          <w:sz w:val="28"/>
          <w:szCs w:val="28"/>
        </w:rPr>
        <w:t>STRATEJİK PLANLAMA KURUL ve EKİBİ</w:t>
      </w:r>
    </w:p>
    <w:p w:rsidR="003914A5" w:rsidRDefault="003914A5" w:rsidP="003914A5">
      <w:pPr>
        <w:spacing w:line="0" w:lineRule="atLeast"/>
        <w:ind w:left="120"/>
        <w:jc w:val="center"/>
        <w:rPr>
          <w:rFonts w:ascii="Times New Roman" w:eastAsia="Times New Roman" w:hAnsi="Times New Roman"/>
          <w:b/>
          <w:sz w:val="28"/>
          <w:szCs w:val="28"/>
        </w:rPr>
      </w:pPr>
    </w:p>
    <w:p w:rsidR="003914A5" w:rsidRDefault="003914A5" w:rsidP="003914A5">
      <w:pPr>
        <w:spacing w:line="0" w:lineRule="atLeast"/>
        <w:rPr>
          <w:rFonts w:ascii="Times New Roman" w:eastAsia="Times New Roman" w:hAnsi="Times New Roman"/>
          <w:b/>
          <w:sz w:val="28"/>
          <w:szCs w:val="28"/>
        </w:rPr>
      </w:pPr>
    </w:p>
    <w:p w:rsidR="003914A5" w:rsidRDefault="003914A5" w:rsidP="003914A5">
      <w:pPr>
        <w:spacing w:line="0" w:lineRule="atLeast"/>
        <w:ind w:left="120"/>
        <w:jc w:val="center"/>
        <w:rPr>
          <w:rFonts w:ascii="Times New Roman" w:eastAsia="Times New Roman" w:hAnsi="Times New Roman"/>
          <w:b/>
          <w:sz w:val="28"/>
          <w:szCs w:val="28"/>
        </w:rPr>
      </w:pPr>
    </w:p>
    <w:tbl>
      <w:tblPr>
        <w:tblW w:w="8643"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tblPr>
      <w:tblGrid>
        <w:gridCol w:w="791"/>
        <w:gridCol w:w="3173"/>
        <w:gridCol w:w="2932"/>
        <w:gridCol w:w="1747"/>
      </w:tblGrid>
      <w:tr w:rsidR="003914A5" w:rsidRPr="009125F6" w:rsidTr="00F23ED2">
        <w:trPr>
          <w:trHeight w:val="1278"/>
        </w:trPr>
        <w:tc>
          <w:tcPr>
            <w:tcW w:w="8642" w:type="dxa"/>
            <w:gridSpan w:val="4"/>
            <w:shd w:val="clear" w:color="auto" w:fill="DBE5F1"/>
          </w:tcPr>
          <w:p w:rsidR="003914A5" w:rsidRPr="009125F6" w:rsidRDefault="003914A5" w:rsidP="00F23ED2">
            <w:pPr>
              <w:spacing w:line="0" w:lineRule="atLeast"/>
              <w:jc w:val="center"/>
              <w:rPr>
                <w:rFonts w:ascii="Times New Roman" w:eastAsia="Times New Roman" w:hAnsi="Times New Roman"/>
                <w:b/>
                <w:sz w:val="28"/>
                <w:szCs w:val="28"/>
              </w:rPr>
            </w:pPr>
          </w:p>
          <w:p w:rsidR="003914A5" w:rsidRPr="009125F6" w:rsidRDefault="003914A5" w:rsidP="00F23ED2">
            <w:pPr>
              <w:spacing w:line="0" w:lineRule="atLeast"/>
              <w:jc w:val="center"/>
              <w:rPr>
                <w:rFonts w:ascii="Times New Roman" w:eastAsia="Times New Roman" w:hAnsi="Times New Roman"/>
                <w:b/>
                <w:sz w:val="28"/>
                <w:szCs w:val="28"/>
              </w:rPr>
            </w:pPr>
            <w:r w:rsidRPr="009125F6">
              <w:rPr>
                <w:rFonts w:ascii="Times New Roman" w:eastAsia="Times New Roman" w:hAnsi="Times New Roman"/>
                <w:b/>
                <w:sz w:val="28"/>
                <w:szCs w:val="28"/>
              </w:rPr>
              <w:t xml:space="preserve">ŞEHİT İBRAHİM YILMAZ ANAOKULU </w:t>
            </w:r>
          </w:p>
          <w:p w:rsidR="003914A5" w:rsidRPr="009125F6" w:rsidRDefault="003914A5" w:rsidP="00F23ED2">
            <w:pPr>
              <w:spacing w:line="0" w:lineRule="atLeast"/>
              <w:jc w:val="center"/>
              <w:rPr>
                <w:rFonts w:ascii="Times New Roman" w:eastAsia="Times New Roman" w:hAnsi="Times New Roman"/>
                <w:b/>
                <w:sz w:val="28"/>
                <w:szCs w:val="28"/>
              </w:rPr>
            </w:pPr>
            <w:r w:rsidRPr="009125F6">
              <w:rPr>
                <w:rFonts w:ascii="Times New Roman" w:eastAsia="Times New Roman" w:hAnsi="Times New Roman"/>
                <w:b/>
                <w:sz w:val="28"/>
                <w:szCs w:val="28"/>
              </w:rPr>
              <w:t>STRATEJİK PLAN ÜST KURULU</w:t>
            </w:r>
          </w:p>
          <w:p w:rsidR="003914A5" w:rsidRPr="009125F6" w:rsidRDefault="003914A5" w:rsidP="00F23ED2">
            <w:pPr>
              <w:spacing w:line="0" w:lineRule="atLeast"/>
              <w:jc w:val="center"/>
              <w:rPr>
                <w:rFonts w:ascii="Times New Roman" w:eastAsia="Times New Roman" w:hAnsi="Times New Roman"/>
                <w:b/>
                <w:sz w:val="28"/>
                <w:szCs w:val="28"/>
              </w:rPr>
            </w:pPr>
          </w:p>
        </w:tc>
      </w:tr>
      <w:tr w:rsidR="003914A5" w:rsidRPr="009125F6" w:rsidTr="00F23ED2">
        <w:trPr>
          <w:trHeight w:val="535"/>
        </w:trPr>
        <w:tc>
          <w:tcPr>
            <w:tcW w:w="599" w:type="dxa"/>
            <w:shd w:val="clear" w:color="auto" w:fill="DBE5F1"/>
          </w:tcPr>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 xml:space="preserve">SIRA </w:t>
            </w:r>
          </w:p>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NO</w:t>
            </w:r>
          </w:p>
        </w:tc>
        <w:tc>
          <w:tcPr>
            <w:tcW w:w="3228" w:type="dxa"/>
            <w:shd w:val="clear" w:color="auto" w:fill="DBE5F1"/>
            <w:vAlign w:val="center"/>
          </w:tcPr>
          <w:p w:rsidR="003914A5" w:rsidRPr="009125F6" w:rsidRDefault="003914A5" w:rsidP="00F23ED2">
            <w:pPr>
              <w:spacing w:line="0" w:lineRule="atLeast"/>
              <w:jc w:val="center"/>
              <w:rPr>
                <w:rFonts w:ascii="Times New Roman" w:eastAsia="Times New Roman" w:hAnsi="Times New Roman"/>
                <w:b/>
                <w:sz w:val="28"/>
                <w:szCs w:val="28"/>
              </w:rPr>
            </w:pPr>
            <w:r w:rsidRPr="009125F6">
              <w:rPr>
                <w:rFonts w:ascii="Times New Roman" w:eastAsia="Times New Roman" w:hAnsi="Times New Roman"/>
                <w:b/>
                <w:sz w:val="28"/>
                <w:szCs w:val="28"/>
              </w:rPr>
              <w:t>ADI SOYADI</w:t>
            </w:r>
          </w:p>
        </w:tc>
        <w:tc>
          <w:tcPr>
            <w:tcW w:w="3042" w:type="dxa"/>
            <w:shd w:val="clear" w:color="auto" w:fill="DBE5F1"/>
            <w:vAlign w:val="center"/>
          </w:tcPr>
          <w:p w:rsidR="003914A5" w:rsidRPr="009125F6" w:rsidRDefault="003914A5" w:rsidP="00F23ED2">
            <w:pPr>
              <w:spacing w:line="0" w:lineRule="atLeast"/>
              <w:jc w:val="center"/>
              <w:rPr>
                <w:rFonts w:ascii="Times New Roman" w:eastAsia="Times New Roman" w:hAnsi="Times New Roman"/>
                <w:b/>
                <w:sz w:val="28"/>
                <w:szCs w:val="28"/>
              </w:rPr>
            </w:pPr>
            <w:r w:rsidRPr="009125F6">
              <w:rPr>
                <w:rFonts w:ascii="Times New Roman" w:eastAsia="Times New Roman" w:hAnsi="Times New Roman"/>
                <w:b/>
                <w:sz w:val="28"/>
                <w:szCs w:val="28"/>
              </w:rPr>
              <w:t>ÜNVAN</w:t>
            </w:r>
          </w:p>
        </w:tc>
        <w:tc>
          <w:tcPr>
            <w:tcW w:w="1774" w:type="dxa"/>
            <w:shd w:val="clear" w:color="auto" w:fill="DBE5F1"/>
          </w:tcPr>
          <w:p w:rsidR="003914A5" w:rsidRPr="009125F6" w:rsidRDefault="003914A5" w:rsidP="00F23ED2">
            <w:pPr>
              <w:spacing w:line="0" w:lineRule="atLeast"/>
              <w:jc w:val="center"/>
              <w:rPr>
                <w:rFonts w:ascii="Times New Roman" w:eastAsia="Times New Roman" w:hAnsi="Times New Roman"/>
                <w:b/>
                <w:sz w:val="28"/>
                <w:szCs w:val="28"/>
              </w:rPr>
            </w:pPr>
          </w:p>
        </w:tc>
      </w:tr>
      <w:tr w:rsidR="003914A5" w:rsidRPr="009125F6" w:rsidTr="00F23ED2">
        <w:trPr>
          <w:trHeight w:val="267"/>
        </w:trPr>
        <w:tc>
          <w:tcPr>
            <w:tcW w:w="599" w:type="dxa"/>
            <w:shd w:val="clear" w:color="auto" w:fill="DBE5F1"/>
          </w:tcPr>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1</w:t>
            </w:r>
          </w:p>
        </w:tc>
        <w:tc>
          <w:tcPr>
            <w:tcW w:w="3228"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Pr>
                <w:rFonts w:ascii="Times New Roman" w:eastAsia="Times New Roman" w:hAnsi="Times New Roman"/>
                <w:sz w:val="24"/>
                <w:szCs w:val="24"/>
              </w:rPr>
              <w:t xml:space="preserve"> İslam SIHHATLİ</w:t>
            </w:r>
          </w:p>
        </w:tc>
        <w:tc>
          <w:tcPr>
            <w:tcW w:w="3042"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Okul / Kurum Müdürü</w:t>
            </w:r>
          </w:p>
        </w:tc>
        <w:tc>
          <w:tcPr>
            <w:tcW w:w="1774"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p>
        </w:tc>
      </w:tr>
      <w:tr w:rsidR="003914A5" w:rsidRPr="009125F6" w:rsidTr="00F23ED2">
        <w:trPr>
          <w:trHeight w:val="282"/>
        </w:trPr>
        <w:tc>
          <w:tcPr>
            <w:tcW w:w="599" w:type="dxa"/>
            <w:shd w:val="clear" w:color="auto" w:fill="DBE5F1"/>
          </w:tcPr>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2</w:t>
            </w:r>
          </w:p>
        </w:tc>
        <w:tc>
          <w:tcPr>
            <w:tcW w:w="3228"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w:t>
            </w:r>
            <w:r>
              <w:rPr>
                <w:rFonts w:ascii="Times New Roman" w:eastAsia="Times New Roman" w:hAnsi="Times New Roman"/>
                <w:sz w:val="24"/>
                <w:szCs w:val="24"/>
              </w:rPr>
              <w:t>Fatma KAYA</w:t>
            </w:r>
          </w:p>
        </w:tc>
        <w:tc>
          <w:tcPr>
            <w:tcW w:w="3042"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Okul / Kurum Müdür Yardımcısı</w:t>
            </w:r>
          </w:p>
        </w:tc>
        <w:tc>
          <w:tcPr>
            <w:tcW w:w="1774"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p>
        </w:tc>
      </w:tr>
      <w:tr w:rsidR="003914A5" w:rsidRPr="009125F6" w:rsidTr="00F23ED2">
        <w:trPr>
          <w:trHeight w:val="267"/>
        </w:trPr>
        <w:tc>
          <w:tcPr>
            <w:tcW w:w="599" w:type="dxa"/>
            <w:shd w:val="clear" w:color="auto" w:fill="DBE5F1"/>
          </w:tcPr>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3</w:t>
            </w:r>
          </w:p>
        </w:tc>
        <w:tc>
          <w:tcPr>
            <w:tcW w:w="3228"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Ayşin KAHRAMANTEKİN</w:t>
            </w:r>
          </w:p>
        </w:tc>
        <w:tc>
          <w:tcPr>
            <w:tcW w:w="3042"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Öğretmen </w:t>
            </w:r>
          </w:p>
        </w:tc>
        <w:tc>
          <w:tcPr>
            <w:tcW w:w="1774" w:type="dxa"/>
            <w:shd w:val="clear" w:color="auto" w:fill="DBE5F1"/>
          </w:tcPr>
          <w:p w:rsidR="003914A5" w:rsidRDefault="003914A5" w:rsidP="00F23ED2">
            <w:pPr>
              <w:spacing w:line="0" w:lineRule="atLeast"/>
              <w:rPr>
                <w:rFonts w:ascii="Times New Roman" w:eastAsia="Times New Roman" w:hAnsi="Times New Roman"/>
                <w:sz w:val="24"/>
                <w:szCs w:val="24"/>
              </w:rPr>
            </w:pPr>
          </w:p>
        </w:tc>
      </w:tr>
      <w:tr w:rsidR="003914A5" w:rsidRPr="009125F6" w:rsidTr="00F23ED2">
        <w:trPr>
          <w:trHeight w:val="535"/>
        </w:trPr>
        <w:tc>
          <w:tcPr>
            <w:tcW w:w="599" w:type="dxa"/>
            <w:shd w:val="clear" w:color="auto" w:fill="DBE5F1"/>
          </w:tcPr>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4</w:t>
            </w:r>
          </w:p>
        </w:tc>
        <w:tc>
          <w:tcPr>
            <w:tcW w:w="3228"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Pr>
                <w:rFonts w:ascii="Times New Roman" w:eastAsia="Times New Roman" w:hAnsi="Times New Roman"/>
                <w:sz w:val="24"/>
                <w:szCs w:val="24"/>
              </w:rPr>
              <w:t xml:space="preserve"> Y.Şeyda BAŞYURT BAYRAKTAR</w:t>
            </w:r>
          </w:p>
        </w:tc>
        <w:tc>
          <w:tcPr>
            <w:tcW w:w="3042"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Pr>
                <w:rFonts w:ascii="Times New Roman" w:eastAsia="Times New Roman" w:hAnsi="Times New Roman"/>
                <w:sz w:val="24"/>
                <w:szCs w:val="24"/>
              </w:rPr>
              <w:t xml:space="preserve"> </w:t>
            </w:r>
            <w:r w:rsidRPr="009125F6">
              <w:rPr>
                <w:rFonts w:ascii="Times New Roman" w:eastAsia="Times New Roman" w:hAnsi="Times New Roman"/>
                <w:sz w:val="24"/>
                <w:szCs w:val="24"/>
              </w:rPr>
              <w:t>Öğretmen</w:t>
            </w:r>
          </w:p>
        </w:tc>
        <w:tc>
          <w:tcPr>
            <w:tcW w:w="1774" w:type="dxa"/>
            <w:shd w:val="clear" w:color="auto" w:fill="DBE5F1"/>
          </w:tcPr>
          <w:p w:rsidR="003914A5" w:rsidRDefault="003914A5" w:rsidP="00F23ED2">
            <w:pPr>
              <w:spacing w:line="0" w:lineRule="atLeast"/>
              <w:rPr>
                <w:rFonts w:ascii="Times New Roman" w:eastAsia="Times New Roman" w:hAnsi="Times New Roman"/>
                <w:sz w:val="24"/>
                <w:szCs w:val="24"/>
              </w:rPr>
            </w:pPr>
          </w:p>
        </w:tc>
      </w:tr>
      <w:tr w:rsidR="003914A5" w:rsidRPr="009125F6" w:rsidTr="00F23ED2">
        <w:trPr>
          <w:trHeight w:val="282"/>
        </w:trPr>
        <w:tc>
          <w:tcPr>
            <w:tcW w:w="599" w:type="dxa"/>
            <w:shd w:val="clear" w:color="auto" w:fill="DBE5F1"/>
          </w:tcPr>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5</w:t>
            </w:r>
          </w:p>
        </w:tc>
        <w:tc>
          <w:tcPr>
            <w:tcW w:w="3228"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w:t>
            </w:r>
            <w:r>
              <w:rPr>
                <w:rFonts w:ascii="Times New Roman" w:eastAsia="Times New Roman" w:hAnsi="Times New Roman"/>
                <w:sz w:val="24"/>
                <w:szCs w:val="24"/>
              </w:rPr>
              <w:t>Atilla DİLEK</w:t>
            </w:r>
          </w:p>
        </w:tc>
        <w:tc>
          <w:tcPr>
            <w:tcW w:w="3042"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Okul Aile Birliği Başkanı</w:t>
            </w:r>
          </w:p>
        </w:tc>
        <w:tc>
          <w:tcPr>
            <w:tcW w:w="1774"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p>
        </w:tc>
      </w:tr>
      <w:tr w:rsidR="003914A5" w:rsidRPr="009125F6" w:rsidTr="00F23ED2">
        <w:trPr>
          <w:trHeight w:val="535"/>
        </w:trPr>
        <w:tc>
          <w:tcPr>
            <w:tcW w:w="599" w:type="dxa"/>
            <w:shd w:val="clear" w:color="auto" w:fill="DBE5F1"/>
          </w:tcPr>
          <w:p w:rsidR="003914A5" w:rsidRPr="009125F6" w:rsidRDefault="003914A5" w:rsidP="00F23ED2">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t>6</w:t>
            </w:r>
          </w:p>
        </w:tc>
        <w:tc>
          <w:tcPr>
            <w:tcW w:w="3228"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Fermin SEÇER</w:t>
            </w:r>
          </w:p>
        </w:tc>
        <w:tc>
          <w:tcPr>
            <w:tcW w:w="3042"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Okul / Kurum Müdürü</w:t>
            </w:r>
          </w:p>
        </w:tc>
        <w:tc>
          <w:tcPr>
            <w:tcW w:w="1774"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Pr>
                <w:rFonts w:ascii="Times New Roman" w:eastAsia="Times New Roman" w:hAnsi="Times New Roman"/>
                <w:sz w:val="24"/>
                <w:szCs w:val="24"/>
              </w:rPr>
              <w:t>Görevinden ayrılmıştır.</w:t>
            </w:r>
          </w:p>
        </w:tc>
      </w:tr>
      <w:tr w:rsidR="003914A5" w:rsidRPr="009125F6" w:rsidTr="00F23ED2">
        <w:trPr>
          <w:trHeight w:val="550"/>
        </w:trPr>
        <w:tc>
          <w:tcPr>
            <w:tcW w:w="599" w:type="dxa"/>
            <w:shd w:val="clear" w:color="auto" w:fill="DBE5F1"/>
          </w:tcPr>
          <w:p w:rsidR="003914A5" w:rsidRPr="009125F6" w:rsidRDefault="003914A5" w:rsidP="00F23ED2">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t>7</w:t>
            </w:r>
          </w:p>
        </w:tc>
        <w:tc>
          <w:tcPr>
            <w:tcW w:w="3228"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Atiye YAVUZ</w:t>
            </w:r>
          </w:p>
        </w:tc>
        <w:tc>
          <w:tcPr>
            <w:tcW w:w="3042"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Okul / Kurum Müdür Yardımcısı</w:t>
            </w:r>
          </w:p>
        </w:tc>
        <w:tc>
          <w:tcPr>
            <w:tcW w:w="1774" w:type="dxa"/>
            <w:shd w:val="clear" w:color="auto" w:fill="DBE5F1"/>
          </w:tcPr>
          <w:p w:rsidR="003914A5" w:rsidRDefault="003914A5" w:rsidP="00F23ED2">
            <w:r w:rsidRPr="00D662EA">
              <w:rPr>
                <w:rFonts w:ascii="Times New Roman" w:eastAsia="Times New Roman" w:hAnsi="Times New Roman"/>
                <w:sz w:val="24"/>
                <w:szCs w:val="24"/>
              </w:rPr>
              <w:t>Görevinden ayrılmıştır.</w:t>
            </w:r>
          </w:p>
        </w:tc>
      </w:tr>
      <w:tr w:rsidR="003914A5" w:rsidRPr="009125F6" w:rsidTr="00F23ED2">
        <w:trPr>
          <w:trHeight w:val="817"/>
        </w:trPr>
        <w:tc>
          <w:tcPr>
            <w:tcW w:w="599" w:type="dxa"/>
            <w:shd w:val="clear" w:color="auto" w:fill="DBE5F1"/>
          </w:tcPr>
          <w:p w:rsidR="003914A5" w:rsidRPr="009125F6" w:rsidRDefault="003914A5" w:rsidP="00F23ED2">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3228"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Pr>
                <w:rFonts w:ascii="Times New Roman" w:eastAsia="Times New Roman" w:hAnsi="Times New Roman"/>
                <w:sz w:val="24"/>
                <w:szCs w:val="24"/>
              </w:rPr>
              <w:t xml:space="preserve"> İbrahim KÖSE</w:t>
            </w:r>
          </w:p>
        </w:tc>
        <w:tc>
          <w:tcPr>
            <w:tcW w:w="3042"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Pr>
                <w:rFonts w:ascii="Times New Roman" w:eastAsia="Times New Roman" w:hAnsi="Times New Roman"/>
                <w:sz w:val="24"/>
                <w:szCs w:val="24"/>
              </w:rPr>
              <w:t>Yönetim Kurulu Üyesi</w:t>
            </w:r>
          </w:p>
        </w:tc>
        <w:tc>
          <w:tcPr>
            <w:tcW w:w="1774" w:type="dxa"/>
            <w:shd w:val="clear" w:color="auto" w:fill="DBE5F1"/>
          </w:tcPr>
          <w:p w:rsidR="003914A5" w:rsidRDefault="003914A5" w:rsidP="00F23ED2">
            <w:r>
              <w:rPr>
                <w:rFonts w:ascii="Times New Roman" w:eastAsia="Times New Roman" w:hAnsi="Times New Roman"/>
                <w:sz w:val="24"/>
                <w:szCs w:val="24"/>
              </w:rPr>
              <w:t>Yeni yönetim kurulunda görev almamıştır.</w:t>
            </w:r>
          </w:p>
        </w:tc>
      </w:tr>
      <w:tr w:rsidR="003914A5" w:rsidRPr="009125F6" w:rsidTr="00F23ED2">
        <w:trPr>
          <w:trHeight w:val="59"/>
        </w:trPr>
        <w:tc>
          <w:tcPr>
            <w:tcW w:w="599" w:type="dxa"/>
            <w:shd w:val="clear" w:color="auto" w:fill="DBE5F1"/>
          </w:tcPr>
          <w:p w:rsidR="003914A5" w:rsidRPr="009125F6" w:rsidRDefault="003914A5" w:rsidP="00F23ED2">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t>9</w:t>
            </w:r>
          </w:p>
        </w:tc>
        <w:tc>
          <w:tcPr>
            <w:tcW w:w="3228"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Cemal AKSOY</w:t>
            </w:r>
          </w:p>
        </w:tc>
        <w:tc>
          <w:tcPr>
            <w:tcW w:w="3042" w:type="dxa"/>
            <w:shd w:val="clear" w:color="auto" w:fill="DBE5F1"/>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Okul Aile Birliği Başkanı</w:t>
            </w:r>
          </w:p>
        </w:tc>
        <w:tc>
          <w:tcPr>
            <w:tcW w:w="1774" w:type="dxa"/>
            <w:shd w:val="clear" w:color="auto" w:fill="DBE5F1"/>
          </w:tcPr>
          <w:p w:rsidR="003914A5" w:rsidRDefault="003914A5" w:rsidP="00F23ED2">
            <w:r>
              <w:rPr>
                <w:rFonts w:ascii="Times New Roman" w:eastAsia="Times New Roman" w:hAnsi="Times New Roman"/>
                <w:sz w:val="24"/>
                <w:szCs w:val="24"/>
              </w:rPr>
              <w:t>Yeni yönetim kurulunda görev almamıştır.</w:t>
            </w:r>
          </w:p>
        </w:tc>
      </w:tr>
    </w:tbl>
    <w:p w:rsidR="003914A5" w:rsidRDefault="003914A5" w:rsidP="003914A5">
      <w:pPr>
        <w:spacing w:line="0" w:lineRule="atLeast"/>
        <w:rPr>
          <w:rFonts w:ascii="Times New Roman" w:eastAsia="Times New Roman" w:hAnsi="Times New Roman"/>
          <w:b/>
          <w:sz w:val="28"/>
          <w:szCs w:val="28"/>
        </w:rPr>
      </w:pPr>
    </w:p>
    <w:p w:rsidR="003914A5" w:rsidRDefault="003914A5" w:rsidP="003914A5">
      <w:pPr>
        <w:spacing w:line="0" w:lineRule="atLeast"/>
        <w:ind w:left="120"/>
        <w:jc w:val="center"/>
        <w:rPr>
          <w:rFonts w:ascii="Times New Roman" w:eastAsia="Times New Roman" w:hAnsi="Times New Roman"/>
          <w:b/>
          <w:sz w:val="28"/>
          <w:szCs w:val="28"/>
        </w:rPr>
      </w:pPr>
    </w:p>
    <w:p w:rsidR="003914A5" w:rsidRDefault="003914A5" w:rsidP="003914A5">
      <w:pPr>
        <w:spacing w:line="0" w:lineRule="atLeast"/>
        <w:ind w:left="120"/>
        <w:jc w:val="center"/>
        <w:rPr>
          <w:rFonts w:ascii="Times New Roman" w:eastAsia="Times New Roman" w:hAnsi="Times New Roman"/>
          <w:b/>
          <w:sz w:val="28"/>
          <w:szCs w:val="28"/>
        </w:rPr>
      </w:pPr>
    </w:p>
    <w:p w:rsidR="003914A5" w:rsidRDefault="003914A5" w:rsidP="003914A5">
      <w:pPr>
        <w:spacing w:line="0" w:lineRule="atLeast"/>
        <w:ind w:left="120"/>
        <w:jc w:val="center"/>
        <w:rPr>
          <w:rFonts w:ascii="Times New Roman" w:eastAsia="Times New Roman" w:hAnsi="Times New Roman"/>
          <w:b/>
          <w:sz w:val="28"/>
          <w:szCs w:val="28"/>
        </w:rPr>
      </w:pPr>
    </w:p>
    <w:p w:rsidR="003914A5" w:rsidRPr="00B97FD9" w:rsidRDefault="003914A5" w:rsidP="003914A5">
      <w:pPr>
        <w:rPr>
          <w:rFonts w:ascii="Times New Roman" w:hAnsi="Times New Roman" w:cs="Times New Roman"/>
          <w:sz w:val="24"/>
        </w:rPr>
      </w:pPr>
    </w:p>
    <w:p w:rsidR="003914A5" w:rsidRDefault="003914A5" w:rsidP="003914A5">
      <w:pPr>
        <w:rPr>
          <w:rFonts w:ascii="Times New Roman" w:hAnsi="Times New Roman" w:cs="Times New Roman"/>
          <w:sz w:val="24"/>
        </w:rPr>
      </w:pPr>
    </w:p>
    <w:p w:rsidR="003914A5" w:rsidRDefault="003914A5" w:rsidP="003914A5">
      <w:pPr>
        <w:rPr>
          <w:rFonts w:ascii="Times New Roman" w:hAnsi="Times New Roman" w:cs="Times New Roman"/>
          <w:sz w:val="24"/>
        </w:rPr>
      </w:pPr>
    </w:p>
    <w:p w:rsidR="003914A5" w:rsidRDefault="003914A5" w:rsidP="003914A5">
      <w:pPr>
        <w:rPr>
          <w:rFonts w:ascii="Times New Roman" w:hAnsi="Times New Roman" w:cs="Times New Roman"/>
          <w:sz w:val="24"/>
        </w:rPr>
      </w:pPr>
    </w:p>
    <w:p w:rsidR="003914A5" w:rsidRDefault="003914A5" w:rsidP="003914A5">
      <w:pPr>
        <w:rPr>
          <w:rFonts w:ascii="Times New Roman" w:hAnsi="Times New Roman" w:cs="Times New Roman"/>
          <w:sz w:val="24"/>
        </w:rPr>
      </w:pPr>
    </w:p>
    <w:p w:rsidR="003914A5" w:rsidRDefault="003914A5" w:rsidP="003914A5">
      <w:pPr>
        <w:rPr>
          <w:rFonts w:ascii="Times New Roman" w:hAnsi="Times New Roman" w:cs="Times New Roman"/>
          <w:sz w:val="24"/>
        </w:rPr>
      </w:pPr>
    </w:p>
    <w:p w:rsidR="003914A5" w:rsidRPr="00B97FD9" w:rsidRDefault="003914A5" w:rsidP="003914A5">
      <w:pPr>
        <w:rPr>
          <w:rFonts w:ascii="Times New Roman" w:hAnsi="Times New Roman" w:cs="Times New Roman"/>
          <w:sz w:val="24"/>
        </w:rPr>
      </w:pPr>
    </w:p>
    <w:p w:rsidR="003914A5" w:rsidRPr="00B97FD9" w:rsidRDefault="003914A5" w:rsidP="003914A5">
      <w:pPr>
        <w:rPr>
          <w:rFonts w:ascii="Times New Roman" w:hAnsi="Times New Roman" w:cs="Times New Roman"/>
          <w:sz w:val="24"/>
        </w:rPr>
      </w:pPr>
    </w:p>
    <w:p w:rsidR="003914A5" w:rsidRPr="00B97FD9" w:rsidRDefault="003914A5" w:rsidP="003914A5">
      <w:pPr>
        <w:rPr>
          <w:rFonts w:ascii="Times New Roman" w:hAnsi="Times New Roman" w:cs="Times New Roman"/>
          <w:sz w:val="24"/>
        </w:rPr>
      </w:pPr>
    </w:p>
    <w:tbl>
      <w:tblPr>
        <w:tblW w:w="8602"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ook w:val="04A0"/>
      </w:tblPr>
      <w:tblGrid>
        <w:gridCol w:w="791"/>
        <w:gridCol w:w="3139"/>
        <w:gridCol w:w="2668"/>
        <w:gridCol w:w="2004"/>
      </w:tblGrid>
      <w:tr w:rsidR="003914A5" w:rsidRPr="009125F6" w:rsidTr="00F23ED2">
        <w:trPr>
          <w:trHeight w:val="1290"/>
        </w:trPr>
        <w:tc>
          <w:tcPr>
            <w:tcW w:w="8602" w:type="dxa"/>
            <w:gridSpan w:val="4"/>
            <w:shd w:val="clear" w:color="auto" w:fill="FABF8F"/>
          </w:tcPr>
          <w:p w:rsidR="003914A5" w:rsidRPr="009125F6" w:rsidRDefault="003914A5" w:rsidP="00F23ED2">
            <w:pPr>
              <w:spacing w:line="0" w:lineRule="atLeast"/>
              <w:jc w:val="center"/>
              <w:rPr>
                <w:rFonts w:ascii="Times New Roman" w:eastAsia="Times New Roman" w:hAnsi="Times New Roman"/>
                <w:b/>
                <w:sz w:val="28"/>
                <w:szCs w:val="28"/>
              </w:rPr>
            </w:pPr>
          </w:p>
          <w:p w:rsidR="003914A5" w:rsidRPr="009125F6" w:rsidRDefault="003914A5" w:rsidP="00F23ED2">
            <w:pPr>
              <w:spacing w:line="0" w:lineRule="atLeast"/>
              <w:jc w:val="center"/>
              <w:rPr>
                <w:rFonts w:ascii="Times New Roman" w:eastAsia="Times New Roman" w:hAnsi="Times New Roman"/>
                <w:b/>
                <w:sz w:val="28"/>
                <w:szCs w:val="28"/>
              </w:rPr>
            </w:pPr>
            <w:r w:rsidRPr="009125F6">
              <w:rPr>
                <w:rFonts w:ascii="Times New Roman" w:eastAsia="Times New Roman" w:hAnsi="Times New Roman"/>
                <w:b/>
                <w:sz w:val="28"/>
                <w:szCs w:val="28"/>
              </w:rPr>
              <w:t xml:space="preserve">ŞEHİT İBRAHİM YILMAZ ANAOKULU </w:t>
            </w:r>
          </w:p>
          <w:p w:rsidR="003914A5" w:rsidRPr="009125F6" w:rsidRDefault="003914A5" w:rsidP="00F23ED2">
            <w:pPr>
              <w:spacing w:line="0" w:lineRule="atLeast"/>
              <w:jc w:val="center"/>
              <w:rPr>
                <w:rFonts w:ascii="Times New Roman" w:eastAsia="Times New Roman" w:hAnsi="Times New Roman"/>
                <w:b/>
                <w:sz w:val="28"/>
                <w:szCs w:val="28"/>
              </w:rPr>
            </w:pPr>
            <w:r w:rsidRPr="009125F6">
              <w:rPr>
                <w:rFonts w:ascii="Times New Roman" w:eastAsia="Times New Roman" w:hAnsi="Times New Roman"/>
                <w:b/>
                <w:sz w:val="28"/>
                <w:szCs w:val="28"/>
              </w:rPr>
              <w:t>STRATEJİK PLAN HAZIRLAMA EKİP LİSTESİ</w:t>
            </w:r>
          </w:p>
          <w:p w:rsidR="003914A5" w:rsidRPr="009125F6" w:rsidRDefault="003914A5" w:rsidP="00F23ED2">
            <w:pPr>
              <w:spacing w:line="0" w:lineRule="atLeast"/>
              <w:jc w:val="center"/>
              <w:rPr>
                <w:rFonts w:ascii="Times New Roman" w:eastAsia="Times New Roman" w:hAnsi="Times New Roman"/>
                <w:b/>
                <w:sz w:val="28"/>
                <w:szCs w:val="28"/>
              </w:rPr>
            </w:pPr>
          </w:p>
        </w:tc>
      </w:tr>
      <w:tr w:rsidR="003914A5" w:rsidRPr="009125F6" w:rsidTr="00F23ED2">
        <w:trPr>
          <w:trHeight w:val="540"/>
        </w:trPr>
        <w:tc>
          <w:tcPr>
            <w:tcW w:w="766" w:type="dxa"/>
            <w:shd w:val="clear" w:color="auto" w:fill="FABF8F"/>
          </w:tcPr>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 xml:space="preserve">SIRA </w:t>
            </w:r>
          </w:p>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NO</w:t>
            </w:r>
          </w:p>
        </w:tc>
        <w:tc>
          <w:tcPr>
            <w:tcW w:w="3146" w:type="dxa"/>
            <w:shd w:val="clear" w:color="auto" w:fill="FABF8F"/>
            <w:vAlign w:val="center"/>
          </w:tcPr>
          <w:p w:rsidR="003914A5" w:rsidRPr="009125F6" w:rsidRDefault="003914A5" w:rsidP="00F23ED2">
            <w:pPr>
              <w:spacing w:line="0" w:lineRule="atLeast"/>
              <w:jc w:val="center"/>
              <w:rPr>
                <w:rFonts w:ascii="Times New Roman" w:eastAsia="Times New Roman" w:hAnsi="Times New Roman"/>
                <w:b/>
                <w:sz w:val="28"/>
                <w:szCs w:val="28"/>
              </w:rPr>
            </w:pPr>
            <w:r w:rsidRPr="009125F6">
              <w:rPr>
                <w:rFonts w:ascii="Times New Roman" w:eastAsia="Times New Roman" w:hAnsi="Times New Roman"/>
                <w:b/>
                <w:sz w:val="28"/>
                <w:szCs w:val="28"/>
              </w:rPr>
              <w:t>ÜNVAN</w:t>
            </w:r>
          </w:p>
        </w:tc>
        <w:tc>
          <w:tcPr>
            <w:tcW w:w="2680" w:type="dxa"/>
            <w:shd w:val="clear" w:color="auto" w:fill="FABF8F"/>
            <w:vAlign w:val="center"/>
          </w:tcPr>
          <w:p w:rsidR="003914A5" w:rsidRPr="009125F6" w:rsidRDefault="003914A5" w:rsidP="00F23ED2">
            <w:pPr>
              <w:spacing w:line="0" w:lineRule="atLeast"/>
              <w:jc w:val="center"/>
              <w:rPr>
                <w:rFonts w:ascii="Times New Roman" w:eastAsia="Times New Roman" w:hAnsi="Times New Roman"/>
                <w:b/>
                <w:sz w:val="28"/>
                <w:szCs w:val="28"/>
              </w:rPr>
            </w:pPr>
            <w:r w:rsidRPr="009125F6">
              <w:rPr>
                <w:rFonts w:ascii="Times New Roman" w:eastAsia="Times New Roman" w:hAnsi="Times New Roman"/>
                <w:b/>
                <w:sz w:val="28"/>
                <w:szCs w:val="28"/>
              </w:rPr>
              <w:t>ADI SOYADI</w:t>
            </w:r>
          </w:p>
        </w:tc>
        <w:tc>
          <w:tcPr>
            <w:tcW w:w="2010" w:type="dxa"/>
            <w:shd w:val="clear" w:color="auto" w:fill="FABF8F"/>
          </w:tcPr>
          <w:p w:rsidR="003914A5" w:rsidRPr="009125F6" w:rsidRDefault="003914A5" w:rsidP="00F23ED2">
            <w:pPr>
              <w:spacing w:line="0" w:lineRule="atLeast"/>
              <w:jc w:val="center"/>
              <w:rPr>
                <w:rFonts w:ascii="Times New Roman" w:eastAsia="Times New Roman" w:hAnsi="Times New Roman"/>
                <w:b/>
                <w:sz w:val="28"/>
                <w:szCs w:val="28"/>
              </w:rPr>
            </w:pPr>
          </w:p>
        </w:tc>
      </w:tr>
      <w:tr w:rsidR="003914A5" w:rsidRPr="009125F6" w:rsidTr="00F23ED2">
        <w:trPr>
          <w:trHeight w:val="270"/>
        </w:trPr>
        <w:tc>
          <w:tcPr>
            <w:tcW w:w="766" w:type="dxa"/>
            <w:shd w:val="clear" w:color="auto" w:fill="FABF8F"/>
          </w:tcPr>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1</w:t>
            </w:r>
          </w:p>
        </w:tc>
        <w:tc>
          <w:tcPr>
            <w:tcW w:w="3146"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Pr>
                <w:rFonts w:ascii="Times New Roman" w:eastAsia="Times New Roman" w:hAnsi="Times New Roman"/>
                <w:sz w:val="24"/>
                <w:szCs w:val="24"/>
              </w:rPr>
              <w:t xml:space="preserve"> İslam SIHHATLİ</w:t>
            </w:r>
          </w:p>
        </w:tc>
        <w:tc>
          <w:tcPr>
            <w:tcW w:w="268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Okul / Kurum Müdürü</w:t>
            </w:r>
          </w:p>
        </w:tc>
        <w:tc>
          <w:tcPr>
            <w:tcW w:w="201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p>
        </w:tc>
      </w:tr>
      <w:tr w:rsidR="003914A5" w:rsidRPr="009125F6" w:rsidTr="00F23ED2">
        <w:trPr>
          <w:trHeight w:val="555"/>
        </w:trPr>
        <w:tc>
          <w:tcPr>
            <w:tcW w:w="766" w:type="dxa"/>
            <w:shd w:val="clear" w:color="auto" w:fill="FABF8F"/>
          </w:tcPr>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2</w:t>
            </w:r>
          </w:p>
        </w:tc>
        <w:tc>
          <w:tcPr>
            <w:tcW w:w="3146"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w:t>
            </w:r>
            <w:r>
              <w:rPr>
                <w:rFonts w:ascii="Times New Roman" w:eastAsia="Times New Roman" w:hAnsi="Times New Roman"/>
                <w:sz w:val="24"/>
                <w:szCs w:val="24"/>
              </w:rPr>
              <w:t>Fatma KAYA</w:t>
            </w:r>
          </w:p>
        </w:tc>
        <w:tc>
          <w:tcPr>
            <w:tcW w:w="268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Okul / Kurum Müdür Yardımcısı</w:t>
            </w:r>
          </w:p>
        </w:tc>
        <w:tc>
          <w:tcPr>
            <w:tcW w:w="201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p>
        </w:tc>
      </w:tr>
      <w:tr w:rsidR="003914A5" w:rsidRPr="009125F6" w:rsidTr="00F23ED2">
        <w:trPr>
          <w:trHeight w:val="270"/>
        </w:trPr>
        <w:tc>
          <w:tcPr>
            <w:tcW w:w="766" w:type="dxa"/>
            <w:shd w:val="clear" w:color="auto" w:fill="FABF8F"/>
          </w:tcPr>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3</w:t>
            </w:r>
          </w:p>
        </w:tc>
        <w:tc>
          <w:tcPr>
            <w:tcW w:w="3146"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Ayşin KAHRAMANTEKİN</w:t>
            </w:r>
          </w:p>
        </w:tc>
        <w:tc>
          <w:tcPr>
            <w:tcW w:w="268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Öğretmen</w:t>
            </w:r>
          </w:p>
        </w:tc>
        <w:tc>
          <w:tcPr>
            <w:tcW w:w="201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p>
        </w:tc>
      </w:tr>
      <w:tr w:rsidR="003914A5" w:rsidRPr="009125F6" w:rsidTr="00F23ED2">
        <w:trPr>
          <w:trHeight w:val="540"/>
        </w:trPr>
        <w:tc>
          <w:tcPr>
            <w:tcW w:w="766" w:type="dxa"/>
            <w:shd w:val="clear" w:color="auto" w:fill="FABF8F"/>
          </w:tcPr>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4</w:t>
            </w:r>
          </w:p>
        </w:tc>
        <w:tc>
          <w:tcPr>
            <w:tcW w:w="3146"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Pr>
                <w:rFonts w:ascii="Times New Roman" w:eastAsia="Times New Roman" w:hAnsi="Times New Roman"/>
                <w:sz w:val="24"/>
                <w:szCs w:val="24"/>
              </w:rPr>
              <w:t xml:space="preserve"> Y.Şeyda BAŞYURT BAYRAKTAR</w:t>
            </w:r>
          </w:p>
        </w:tc>
        <w:tc>
          <w:tcPr>
            <w:tcW w:w="268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Öğretmen </w:t>
            </w:r>
          </w:p>
        </w:tc>
        <w:tc>
          <w:tcPr>
            <w:tcW w:w="201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p>
        </w:tc>
      </w:tr>
      <w:tr w:rsidR="003914A5" w:rsidRPr="009125F6" w:rsidTr="00F23ED2">
        <w:trPr>
          <w:trHeight w:val="270"/>
        </w:trPr>
        <w:tc>
          <w:tcPr>
            <w:tcW w:w="766" w:type="dxa"/>
            <w:shd w:val="clear" w:color="auto" w:fill="FABF8F"/>
          </w:tcPr>
          <w:p w:rsidR="003914A5" w:rsidRPr="009125F6" w:rsidRDefault="003914A5" w:rsidP="00F23ED2">
            <w:pPr>
              <w:spacing w:line="0" w:lineRule="atLeast"/>
              <w:jc w:val="center"/>
              <w:rPr>
                <w:rFonts w:ascii="Times New Roman" w:eastAsia="Times New Roman" w:hAnsi="Times New Roman"/>
                <w:b/>
                <w:sz w:val="24"/>
                <w:szCs w:val="24"/>
              </w:rPr>
            </w:pPr>
            <w:r w:rsidRPr="009125F6">
              <w:rPr>
                <w:rFonts w:ascii="Times New Roman" w:eastAsia="Times New Roman" w:hAnsi="Times New Roman"/>
                <w:b/>
                <w:sz w:val="24"/>
                <w:szCs w:val="24"/>
              </w:rPr>
              <w:t>5</w:t>
            </w:r>
          </w:p>
        </w:tc>
        <w:tc>
          <w:tcPr>
            <w:tcW w:w="3146"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w:t>
            </w:r>
            <w:r>
              <w:rPr>
                <w:rFonts w:ascii="Times New Roman" w:eastAsia="Times New Roman" w:hAnsi="Times New Roman"/>
                <w:sz w:val="24"/>
                <w:szCs w:val="24"/>
              </w:rPr>
              <w:t>Esra BAYAROĞULLARI</w:t>
            </w:r>
          </w:p>
        </w:tc>
        <w:tc>
          <w:tcPr>
            <w:tcW w:w="268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Öğretmen</w:t>
            </w:r>
          </w:p>
        </w:tc>
        <w:tc>
          <w:tcPr>
            <w:tcW w:w="201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p>
        </w:tc>
      </w:tr>
      <w:tr w:rsidR="003914A5" w:rsidRPr="009125F6" w:rsidTr="00F23ED2">
        <w:trPr>
          <w:trHeight w:val="555"/>
        </w:trPr>
        <w:tc>
          <w:tcPr>
            <w:tcW w:w="766" w:type="dxa"/>
            <w:shd w:val="clear" w:color="auto" w:fill="FABF8F"/>
          </w:tcPr>
          <w:p w:rsidR="003914A5" w:rsidRPr="009125F6" w:rsidRDefault="003914A5" w:rsidP="00F23ED2">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t>6</w:t>
            </w:r>
          </w:p>
        </w:tc>
        <w:tc>
          <w:tcPr>
            <w:tcW w:w="3146"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Fermin SEÇER</w:t>
            </w:r>
          </w:p>
        </w:tc>
        <w:tc>
          <w:tcPr>
            <w:tcW w:w="268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Okul / Kurum Müdürü</w:t>
            </w:r>
          </w:p>
        </w:tc>
        <w:tc>
          <w:tcPr>
            <w:tcW w:w="201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Pr>
                <w:rFonts w:ascii="Times New Roman" w:eastAsia="Times New Roman" w:hAnsi="Times New Roman"/>
                <w:sz w:val="24"/>
                <w:szCs w:val="24"/>
              </w:rPr>
              <w:t>Görevinden ayrılmıştır.</w:t>
            </w:r>
          </w:p>
        </w:tc>
      </w:tr>
      <w:tr w:rsidR="003914A5" w:rsidRPr="009125F6" w:rsidTr="00F23ED2">
        <w:trPr>
          <w:trHeight w:val="555"/>
        </w:trPr>
        <w:tc>
          <w:tcPr>
            <w:tcW w:w="766" w:type="dxa"/>
            <w:shd w:val="clear" w:color="auto" w:fill="FABF8F"/>
          </w:tcPr>
          <w:p w:rsidR="003914A5" w:rsidRPr="009125F6" w:rsidRDefault="003914A5" w:rsidP="00F23ED2">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t>7</w:t>
            </w:r>
          </w:p>
        </w:tc>
        <w:tc>
          <w:tcPr>
            <w:tcW w:w="3146"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Atiye YAVUZ</w:t>
            </w:r>
          </w:p>
        </w:tc>
        <w:tc>
          <w:tcPr>
            <w:tcW w:w="268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Okul / Kurum Müdür Yardımcısı</w:t>
            </w:r>
          </w:p>
        </w:tc>
        <w:tc>
          <w:tcPr>
            <w:tcW w:w="2010" w:type="dxa"/>
            <w:shd w:val="clear" w:color="auto" w:fill="FABF8F"/>
          </w:tcPr>
          <w:p w:rsidR="003914A5" w:rsidRDefault="003914A5" w:rsidP="00F23ED2">
            <w:r w:rsidRPr="00D662EA">
              <w:rPr>
                <w:rFonts w:ascii="Times New Roman" w:eastAsia="Times New Roman" w:hAnsi="Times New Roman"/>
                <w:sz w:val="24"/>
                <w:szCs w:val="24"/>
              </w:rPr>
              <w:t>Görevinden ayrılmıştır.</w:t>
            </w:r>
          </w:p>
        </w:tc>
      </w:tr>
      <w:tr w:rsidR="003914A5" w:rsidRPr="009125F6" w:rsidTr="00F23ED2">
        <w:trPr>
          <w:trHeight w:val="825"/>
        </w:trPr>
        <w:tc>
          <w:tcPr>
            <w:tcW w:w="766" w:type="dxa"/>
            <w:shd w:val="clear" w:color="auto" w:fill="FABF8F"/>
          </w:tcPr>
          <w:p w:rsidR="003914A5" w:rsidRPr="009125F6" w:rsidRDefault="003914A5" w:rsidP="00F23ED2">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3146" w:type="dxa"/>
            <w:shd w:val="clear" w:color="auto" w:fill="FABF8F"/>
          </w:tcPr>
          <w:p w:rsidR="003914A5"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w:t>
            </w:r>
          </w:p>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Nuray KORKMAZ</w:t>
            </w:r>
          </w:p>
        </w:tc>
        <w:tc>
          <w:tcPr>
            <w:tcW w:w="268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Öğretmen</w:t>
            </w:r>
          </w:p>
        </w:tc>
        <w:tc>
          <w:tcPr>
            <w:tcW w:w="2010" w:type="dxa"/>
            <w:shd w:val="clear" w:color="auto" w:fill="FABF8F"/>
          </w:tcPr>
          <w:p w:rsidR="003914A5" w:rsidRDefault="003914A5" w:rsidP="00F23ED2">
            <w:r>
              <w:rPr>
                <w:rFonts w:ascii="Times New Roman" w:eastAsia="Times New Roman" w:hAnsi="Times New Roman"/>
                <w:sz w:val="24"/>
                <w:szCs w:val="24"/>
              </w:rPr>
              <w:t>Yeni yönetim kurulunda görev almamıştır.</w:t>
            </w:r>
          </w:p>
        </w:tc>
      </w:tr>
      <w:tr w:rsidR="003914A5" w:rsidRPr="009125F6" w:rsidTr="00F23ED2">
        <w:trPr>
          <w:trHeight w:val="540"/>
        </w:trPr>
        <w:tc>
          <w:tcPr>
            <w:tcW w:w="766" w:type="dxa"/>
            <w:shd w:val="clear" w:color="auto" w:fill="FABF8F"/>
          </w:tcPr>
          <w:p w:rsidR="003914A5" w:rsidRPr="009125F6" w:rsidRDefault="003914A5" w:rsidP="00F23ED2">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t>9</w:t>
            </w:r>
          </w:p>
        </w:tc>
        <w:tc>
          <w:tcPr>
            <w:tcW w:w="3146"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Gülçin GEÇİR</w:t>
            </w:r>
          </w:p>
        </w:tc>
        <w:tc>
          <w:tcPr>
            <w:tcW w:w="268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Öğretmen </w:t>
            </w:r>
          </w:p>
        </w:tc>
        <w:tc>
          <w:tcPr>
            <w:tcW w:w="201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Pr>
                <w:rFonts w:ascii="Times New Roman" w:eastAsia="Times New Roman" w:hAnsi="Times New Roman"/>
                <w:sz w:val="24"/>
                <w:szCs w:val="24"/>
              </w:rPr>
              <w:t>Görevinden ayrılmıştır.</w:t>
            </w:r>
          </w:p>
        </w:tc>
      </w:tr>
      <w:tr w:rsidR="003914A5" w:rsidRPr="009125F6" w:rsidTr="00F23ED2">
        <w:trPr>
          <w:trHeight w:val="810"/>
        </w:trPr>
        <w:tc>
          <w:tcPr>
            <w:tcW w:w="766" w:type="dxa"/>
            <w:shd w:val="clear" w:color="auto" w:fill="FABF8F"/>
          </w:tcPr>
          <w:p w:rsidR="003914A5" w:rsidRPr="009125F6" w:rsidRDefault="003914A5" w:rsidP="00F23ED2">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t>10</w:t>
            </w:r>
          </w:p>
        </w:tc>
        <w:tc>
          <w:tcPr>
            <w:tcW w:w="3146"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Esma KUTLU</w:t>
            </w:r>
          </w:p>
        </w:tc>
        <w:tc>
          <w:tcPr>
            <w:tcW w:w="2680" w:type="dxa"/>
            <w:shd w:val="clear" w:color="auto" w:fill="FABF8F"/>
          </w:tcPr>
          <w:p w:rsidR="003914A5" w:rsidRPr="009125F6" w:rsidRDefault="003914A5" w:rsidP="00F23ED2">
            <w:pPr>
              <w:spacing w:line="0" w:lineRule="atLeast"/>
              <w:rPr>
                <w:rFonts w:ascii="Times New Roman" w:eastAsia="Times New Roman" w:hAnsi="Times New Roman"/>
                <w:sz w:val="24"/>
                <w:szCs w:val="24"/>
              </w:rPr>
            </w:pPr>
            <w:r w:rsidRPr="009125F6">
              <w:rPr>
                <w:rFonts w:ascii="Times New Roman" w:eastAsia="Times New Roman" w:hAnsi="Times New Roman"/>
                <w:sz w:val="24"/>
                <w:szCs w:val="24"/>
              </w:rPr>
              <w:t xml:space="preserve"> Öğretmen</w:t>
            </w:r>
          </w:p>
        </w:tc>
        <w:tc>
          <w:tcPr>
            <w:tcW w:w="2010" w:type="dxa"/>
            <w:shd w:val="clear" w:color="auto" w:fill="FABF8F"/>
          </w:tcPr>
          <w:p w:rsidR="003914A5" w:rsidRDefault="003914A5" w:rsidP="00F23ED2">
            <w:pPr>
              <w:rPr>
                <w:rFonts w:ascii="Times New Roman" w:eastAsia="Times New Roman" w:hAnsi="Times New Roman"/>
                <w:sz w:val="24"/>
                <w:szCs w:val="24"/>
              </w:rPr>
            </w:pPr>
            <w:r w:rsidRPr="00D662EA">
              <w:rPr>
                <w:rFonts w:ascii="Times New Roman" w:eastAsia="Times New Roman" w:hAnsi="Times New Roman"/>
                <w:sz w:val="24"/>
                <w:szCs w:val="24"/>
              </w:rPr>
              <w:t>Görevinden ayrılmıştır.</w:t>
            </w:r>
          </w:p>
          <w:p w:rsidR="003914A5" w:rsidRDefault="003914A5" w:rsidP="00F23ED2"/>
        </w:tc>
      </w:tr>
    </w:tbl>
    <w:p w:rsidR="00535EC5" w:rsidRDefault="00535EC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Default="003914A5"/>
    <w:p w:rsidR="003914A5" w:rsidRPr="000A32BE" w:rsidRDefault="003914A5" w:rsidP="003914A5">
      <w:pPr>
        <w:tabs>
          <w:tab w:val="left" w:pos="960"/>
        </w:tabs>
        <w:spacing w:line="0" w:lineRule="atLeast"/>
        <w:rPr>
          <w:rFonts w:ascii="Times New Roman" w:eastAsia="Times New Roman" w:hAnsi="Times New Roman"/>
          <w:b/>
          <w:sz w:val="32"/>
          <w:szCs w:val="32"/>
        </w:rPr>
      </w:pPr>
      <w:r>
        <w:rPr>
          <w:rFonts w:ascii="Times New Roman" w:eastAsia="Times New Roman" w:hAnsi="Times New Roman"/>
          <w:b/>
          <w:sz w:val="32"/>
          <w:szCs w:val="32"/>
        </w:rPr>
        <w:lastRenderedPageBreak/>
        <w:t xml:space="preserve">BÖLÜM II : </w:t>
      </w:r>
      <w:r w:rsidRPr="00326B29">
        <w:rPr>
          <w:rFonts w:ascii="Times New Roman" w:eastAsia="Times New Roman" w:hAnsi="Times New Roman"/>
          <w:b/>
          <w:sz w:val="32"/>
          <w:szCs w:val="32"/>
        </w:rPr>
        <w:t>DURUM ANALİZİ</w:t>
      </w:r>
    </w:p>
    <w:p w:rsidR="003914A5" w:rsidRDefault="003914A5" w:rsidP="003914A5">
      <w:pPr>
        <w:spacing w:line="302" w:lineRule="exact"/>
        <w:rPr>
          <w:rFonts w:ascii="Times New Roman" w:eastAsia="Times New Roman" w:hAnsi="Times New Roman"/>
        </w:rPr>
      </w:pPr>
    </w:p>
    <w:p w:rsidR="003914A5" w:rsidRPr="000E0ADB" w:rsidRDefault="003914A5" w:rsidP="003914A5">
      <w:pPr>
        <w:rPr>
          <w:rFonts w:ascii="Times New Roman" w:hAnsi="Times New Roman" w:cs="Times New Roman"/>
          <w:sz w:val="22"/>
        </w:rPr>
      </w:pPr>
      <w:r w:rsidRPr="000E0ADB">
        <w:rPr>
          <w:rFonts w:ascii="Times New Roman" w:hAnsi="Times New Roman" w:cs="Times New Roman"/>
          <w:sz w:val="22"/>
        </w:rPr>
        <w:t xml:space="preserve">Durum analizi bölümünde okulumuzun mevcut durumu ortaya konularak neredeyiz sorusuna yanıt bulunmaya çalışılmıştır. </w:t>
      </w:r>
    </w:p>
    <w:p w:rsidR="003914A5" w:rsidRPr="000E0ADB" w:rsidRDefault="003914A5" w:rsidP="003914A5">
      <w:pPr>
        <w:rPr>
          <w:rFonts w:ascii="Times New Roman" w:hAnsi="Times New Roman" w:cs="Times New Roman"/>
          <w:sz w:val="22"/>
        </w:rPr>
      </w:pPr>
      <w:r w:rsidRPr="000E0ADB">
        <w:rPr>
          <w:rFonts w:ascii="Times New Roman" w:hAnsi="Times New Roman" w:cs="Times New Roman"/>
          <w:sz w:val="22"/>
        </w:rPr>
        <w:t>Bu kapsamda okulumuzun kısa tanıtımı, okul künyesi ve temel istatistikleri, paydaş analizi ve görüşleri ile okulumuzun Güçlü Zayıf Fırsat ve Tehditlerinin (GZFT) ele alındığı analize yer verilmiştir.</w:t>
      </w:r>
    </w:p>
    <w:p w:rsidR="003914A5" w:rsidRDefault="003914A5" w:rsidP="003914A5">
      <w:pPr>
        <w:spacing w:line="302" w:lineRule="exact"/>
        <w:rPr>
          <w:rFonts w:ascii="Times New Roman" w:eastAsia="Times New Roman" w:hAnsi="Times New Roman"/>
        </w:rPr>
      </w:pPr>
    </w:p>
    <w:p w:rsidR="003914A5" w:rsidRPr="00B57748" w:rsidRDefault="003914A5" w:rsidP="003914A5">
      <w:pPr>
        <w:numPr>
          <w:ilvl w:val="0"/>
          <w:numId w:val="22"/>
        </w:numPr>
        <w:spacing w:line="0" w:lineRule="atLeast"/>
        <w:rPr>
          <w:rFonts w:ascii="Times New Roman" w:eastAsia="Times New Roman" w:hAnsi="Times New Roman"/>
          <w:b/>
          <w:sz w:val="24"/>
          <w:szCs w:val="24"/>
        </w:rPr>
      </w:pPr>
      <w:r w:rsidRPr="00B57748">
        <w:rPr>
          <w:rFonts w:ascii="Times New Roman" w:eastAsia="Times New Roman" w:hAnsi="Times New Roman"/>
          <w:b/>
          <w:sz w:val="24"/>
          <w:szCs w:val="24"/>
        </w:rPr>
        <w:t>KURUM TARİHÇESİ</w:t>
      </w:r>
    </w:p>
    <w:p w:rsidR="003914A5" w:rsidRDefault="003914A5" w:rsidP="003914A5">
      <w:pPr>
        <w:spacing w:line="239" w:lineRule="auto"/>
        <w:ind w:firstLine="708"/>
        <w:jc w:val="both"/>
        <w:rPr>
          <w:rFonts w:ascii="Times New Roman" w:eastAsia="Times New Roman" w:hAnsi="Times New Roman"/>
          <w:sz w:val="24"/>
        </w:rPr>
      </w:pPr>
      <w:r>
        <w:rPr>
          <w:rFonts w:ascii="Times New Roman" w:eastAsia="Times New Roman" w:hAnsi="Times New Roman"/>
          <w:sz w:val="24"/>
        </w:rPr>
        <w:t xml:space="preserve">Okulumuz 15 Temmuz 2016 Darbe Girişimi Esnasında Şehit Olan İbrahim YILMAZ ´ın adı verilerek 2016 – 2017 Eğitim Öğretim Yılında Temel Eğitim Genel Müdürlüğüne devredilerek açılmıştır. Okulumuz tamamen okul öncesi çocuklara yönelik yapılmıştır ve hala hizmet vermektedir. Okulumuzda Drama, Spor, Müzik, Oyun Odası, Kütüphane, Sanat Atölyesi, Bilim Atölyesi, Sinema Salonu, Akıl ve Zekâ Oyunları Atölyesi, Yemekhane gibi bölümler bulunmaktadır. Okul bahçesinde oyun parkı, atlıkarınca ve tren bulunmaktadır. </w:t>
      </w:r>
    </w:p>
    <w:p w:rsidR="003914A5" w:rsidRPr="000B1BFD" w:rsidRDefault="003914A5" w:rsidP="003914A5">
      <w:pPr>
        <w:spacing w:line="239" w:lineRule="auto"/>
        <w:ind w:firstLine="708"/>
        <w:jc w:val="both"/>
        <w:rPr>
          <w:rFonts w:ascii="Times New Roman" w:eastAsia="Times New Roman" w:hAnsi="Times New Roman"/>
          <w:sz w:val="24"/>
        </w:rPr>
      </w:pPr>
      <w:r>
        <w:rPr>
          <w:rFonts w:ascii="Times New Roman" w:eastAsia="Times New Roman" w:hAnsi="Times New Roman"/>
          <w:sz w:val="24"/>
        </w:rPr>
        <w:t>2016 yılında okulumuz 50 civarında öğrenci mevcuduyla faaliyete başlamıştır. Okulumuz 2019 – 2020 eğitim dönemine 170 civarı öğrenci ile eğitim öğretime başlamıştır. 2016 yılında 1 müdür, 1 müdür yardımcısı, 3 öğretmen, 1 memur, 4 personel ile hizmet vermeye başlamış olup, şu anda 1 müdür, 1 müdür yardımcısı, 4 kadrolu öğretmen, 5 ücretli öğretmen, 1 memur ve 10 personelle eğitim - öğretime devam etmektedir.</w:t>
      </w: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Pr="00B57748" w:rsidRDefault="003914A5" w:rsidP="003914A5">
      <w:pPr>
        <w:numPr>
          <w:ilvl w:val="0"/>
          <w:numId w:val="22"/>
        </w:numPr>
        <w:spacing w:line="317" w:lineRule="exact"/>
        <w:rPr>
          <w:rFonts w:ascii="Times New Roman" w:eastAsia="Times New Roman" w:hAnsi="Times New Roman"/>
          <w:b/>
          <w:sz w:val="24"/>
          <w:szCs w:val="24"/>
        </w:rPr>
      </w:pPr>
      <w:r w:rsidRPr="00B57748">
        <w:rPr>
          <w:rFonts w:ascii="Times New Roman" w:eastAsia="Times New Roman" w:hAnsi="Times New Roman"/>
          <w:b/>
          <w:sz w:val="24"/>
          <w:szCs w:val="24"/>
        </w:rPr>
        <w:t>UYGULANMAKTA OLAN STRATEJİK PLANIN DEĞERLENDİRİLMESİ</w:t>
      </w:r>
    </w:p>
    <w:p w:rsidR="003914A5" w:rsidRDefault="003914A5" w:rsidP="003914A5">
      <w:pPr>
        <w:spacing w:line="317" w:lineRule="exact"/>
        <w:ind w:left="1080"/>
        <w:rPr>
          <w:rFonts w:ascii="Times New Roman" w:eastAsia="Times New Roman" w:hAnsi="Times New Roman"/>
          <w:b/>
          <w:sz w:val="24"/>
          <w:szCs w:val="24"/>
        </w:rPr>
      </w:pPr>
    </w:p>
    <w:p w:rsidR="003914A5" w:rsidRPr="000B1BFD" w:rsidRDefault="003914A5" w:rsidP="003914A5">
      <w:pPr>
        <w:spacing w:line="0" w:lineRule="atLeast"/>
        <w:rPr>
          <w:rFonts w:ascii="Times New Roman" w:eastAsia="Times New Roman" w:hAnsi="Times New Roman"/>
          <w:b/>
          <w:color w:val="000000"/>
          <w:sz w:val="24"/>
        </w:rPr>
      </w:pPr>
      <w:r w:rsidRPr="000B1BFD">
        <w:rPr>
          <w:rFonts w:ascii="Times New Roman" w:eastAsia="Times New Roman" w:hAnsi="Times New Roman"/>
          <w:b/>
          <w:color w:val="000000"/>
          <w:sz w:val="24"/>
        </w:rPr>
        <w:t>Stratejik Amaç 1: Eğitim ve Öğretime Erişimin Artırılması:</w:t>
      </w:r>
    </w:p>
    <w:p w:rsidR="003914A5" w:rsidRPr="000B1BFD" w:rsidRDefault="003914A5" w:rsidP="003914A5">
      <w:pPr>
        <w:spacing w:line="234" w:lineRule="auto"/>
        <w:ind w:left="708" w:right="20" w:firstLine="720"/>
        <w:contextualSpacing/>
        <w:jc w:val="both"/>
        <w:rPr>
          <w:rFonts w:ascii="Times New Roman" w:eastAsia="Times New Roman" w:hAnsi="Times New Roman"/>
          <w:i/>
          <w:color w:val="000000"/>
          <w:sz w:val="24"/>
        </w:rPr>
      </w:pPr>
      <w:r w:rsidRPr="000B1BFD">
        <w:rPr>
          <w:rFonts w:ascii="Times New Roman" w:eastAsia="Times New Roman" w:hAnsi="Times New Roman"/>
          <w:b/>
          <w:i/>
          <w:color w:val="000000"/>
          <w:sz w:val="24"/>
        </w:rPr>
        <w:t xml:space="preserve">Stratejik Hedef 1.1: </w:t>
      </w:r>
      <w:r w:rsidRPr="000B1BFD">
        <w:rPr>
          <w:rFonts w:ascii="Times New Roman" w:eastAsia="Times New Roman" w:hAnsi="Times New Roman"/>
          <w:i/>
          <w:color w:val="000000"/>
          <w:sz w:val="24"/>
        </w:rPr>
        <w:t>Okul veli işbirliğini geliştirerek okul yönetimine</w:t>
      </w:r>
      <w:r w:rsidRPr="000B1BFD">
        <w:rPr>
          <w:rFonts w:ascii="Times New Roman" w:eastAsia="Times New Roman" w:hAnsi="Times New Roman"/>
          <w:b/>
          <w:i/>
          <w:color w:val="000000"/>
          <w:sz w:val="24"/>
        </w:rPr>
        <w:t xml:space="preserve"> </w:t>
      </w:r>
      <w:r w:rsidRPr="000B1BFD">
        <w:rPr>
          <w:rFonts w:ascii="Times New Roman" w:eastAsia="Times New Roman" w:hAnsi="Times New Roman"/>
          <w:i/>
          <w:color w:val="000000"/>
          <w:sz w:val="24"/>
        </w:rPr>
        <w:t>veli</w:t>
      </w:r>
      <w:r w:rsidRPr="000B1BFD">
        <w:rPr>
          <w:rFonts w:ascii="Times New Roman" w:eastAsia="Times New Roman" w:hAnsi="Times New Roman"/>
          <w:b/>
          <w:i/>
          <w:color w:val="000000"/>
          <w:sz w:val="24"/>
        </w:rPr>
        <w:t xml:space="preserve"> </w:t>
      </w:r>
      <w:r w:rsidRPr="000B1BFD">
        <w:rPr>
          <w:rFonts w:ascii="Times New Roman" w:eastAsia="Times New Roman" w:hAnsi="Times New Roman"/>
          <w:i/>
          <w:color w:val="000000"/>
          <w:sz w:val="24"/>
        </w:rPr>
        <w:t>katılımını</w:t>
      </w:r>
      <w:r w:rsidRPr="000B1BFD">
        <w:rPr>
          <w:rFonts w:ascii="Times New Roman" w:eastAsia="Times New Roman" w:hAnsi="Times New Roman"/>
          <w:b/>
          <w:i/>
          <w:color w:val="000000"/>
          <w:sz w:val="24"/>
        </w:rPr>
        <w:t xml:space="preserve"> </w:t>
      </w:r>
      <w:r w:rsidRPr="000B1BFD">
        <w:rPr>
          <w:rFonts w:ascii="Times New Roman" w:eastAsia="Times New Roman" w:hAnsi="Times New Roman"/>
          <w:i/>
          <w:color w:val="000000"/>
          <w:sz w:val="24"/>
        </w:rPr>
        <w:t>arttırmak.</w:t>
      </w:r>
    </w:p>
    <w:p w:rsidR="003914A5" w:rsidRPr="000B1BFD" w:rsidRDefault="003914A5" w:rsidP="003914A5">
      <w:pPr>
        <w:spacing w:line="234" w:lineRule="auto"/>
        <w:ind w:left="708" w:right="520" w:firstLine="720"/>
        <w:contextualSpacing/>
        <w:rPr>
          <w:rFonts w:ascii="Times New Roman" w:eastAsia="Times New Roman" w:hAnsi="Times New Roman"/>
          <w:i/>
          <w:color w:val="000000"/>
          <w:sz w:val="24"/>
        </w:rPr>
      </w:pPr>
      <w:r w:rsidRPr="000B1BFD">
        <w:rPr>
          <w:rFonts w:ascii="Times New Roman" w:eastAsia="Times New Roman" w:hAnsi="Times New Roman"/>
          <w:b/>
          <w:i/>
          <w:color w:val="000000"/>
          <w:sz w:val="24"/>
        </w:rPr>
        <w:t xml:space="preserve">Stratejik Hedef 1.2: </w:t>
      </w:r>
      <w:r w:rsidRPr="000B1BFD">
        <w:rPr>
          <w:rFonts w:ascii="Times New Roman" w:eastAsia="Times New Roman" w:hAnsi="Times New Roman"/>
          <w:i/>
          <w:color w:val="000000"/>
          <w:sz w:val="24"/>
        </w:rPr>
        <w:t>Okulumuzu okul kayıt bölgemizde en iyi şekilde tanıtarak öğrenci</w:t>
      </w:r>
      <w:r w:rsidRPr="000B1BFD">
        <w:rPr>
          <w:rFonts w:ascii="Times New Roman" w:eastAsia="Times New Roman" w:hAnsi="Times New Roman"/>
          <w:b/>
          <w:i/>
          <w:color w:val="000000"/>
          <w:sz w:val="24"/>
        </w:rPr>
        <w:t xml:space="preserve"> </w:t>
      </w:r>
      <w:r w:rsidRPr="000B1BFD">
        <w:rPr>
          <w:rFonts w:ascii="Times New Roman" w:eastAsia="Times New Roman" w:hAnsi="Times New Roman"/>
          <w:i/>
          <w:color w:val="000000"/>
          <w:sz w:val="24"/>
        </w:rPr>
        <w:t>sayımızı arttırmak</w:t>
      </w:r>
    </w:p>
    <w:p w:rsidR="003914A5" w:rsidRDefault="003914A5" w:rsidP="003914A5">
      <w:pPr>
        <w:spacing w:line="317" w:lineRule="exact"/>
        <w:ind w:left="1080"/>
        <w:rPr>
          <w:rFonts w:ascii="Times New Roman" w:eastAsia="Times New Roman" w:hAnsi="Times New Roman"/>
          <w:b/>
          <w:sz w:val="24"/>
          <w:szCs w:val="24"/>
        </w:rPr>
      </w:pPr>
    </w:p>
    <w:p w:rsidR="003914A5" w:rsidRDefault="003914A5" w:rsidP="003914A5">
      <w:pPr>
        <w:spacing w:line="317" w:lineRule="exact"/>
        <w:ind w:left="1080"/>
        <w:rPr>
          <w:rFonts w:ascii="Times New Roman" w:eastAsia="Times New Roman" w:hAnsi="Times New Roman"/>
          <w:b/>
          <w:sz w:val="24"/>
          <w:szCs w:val="24"/>
        </w:rPr>
      </w:pPr>
      <w:r>
        <w:rPr>
          <w:rFonts w:ascii="Times New Roman" w:eastAsia="Times New Roman" w:hAnsi="Times New Roman"/>
          <w:b/>
          <w:sz w:val="24"/>
          <w:szCs w:val="24"/>
        </w:rPr>
        <w:t>Mevcut Durum</w:t>
      </w:r>
    </w:p>
    <w:p w:rsidR="003914A5" w:rsidRDefault="003914A5" w:rsidP="003914A5">
      <w:pPr>
        <w:spacing w:line="0" w:lineRule="atLeast"/>
        <w:contextualSpacing/>
        <w:jc w:val="both"/>
        <w:rPr>
          <w:rFonts w:ascii="Times New Roman" w:eastAsia="Times New Roman" w:hAnsi="Times New Roman"/>
          <w:sz w:val="24"/>
          <w:szCs w:val="24"/>
        </w:rPr>
      </w:pPr>
      <w:r>
        <w:rPr>
          <w:rFonts w:ascii="Times New Roman" w:eastAsia="Times New Roman" w:hAnsi="Times New Roman"/>
          <w:b/>
          <w:sz w:val="24"/>
          <w:szCs w:val="24"/>
        </w:rPr>
        <w:tab/>
      </w:r>
      <w:r>
        <w:rPr>
          <w:rFonts w:ascii="Times New Roman" w:eastAsia="Times New Roman" w:hAnsi="Times New Roman"/>
          <w:sz w:val="24"/>
          <w:szCs w:val="24"/>
        </w:rPr>
        <w:t xml:space="preserve">Stratejik Amaç ve Hedefler doğrultusunda okul – veli işbirliğini arttırma ve velileri eğitim ortamına dâhil etmek amacıyla veli görüşmeleri için yıllık bir plan oluşturulmuş olup düzenli olarak veli - öğretmen görüşmeleri sağlanmıştır. Haftanın çocuğu projesi kapsamında her Cuma bir veliyi her sınıf davet etmiş olup, velinin sınıf içerisindeki eğitim sürecine katılımı sağlanmıştır.  Öncelikle isteyen veliler olmak üzere öğretmen ev ziyaretleri gerçekleştirmiştir. Sınıf Temsilcisi olan veliler ile idare arasında her dönem toplantılar yapılmış olup velilerin görüş ve önerileri alınmıştır. Okul genelinde yapılan atölye çalışması, kutlama programı, şenlik vb. etkinlikleri aile – çocuk birlikte katılacağı şekilde planlanmış olup, ailelerin bu vesile ile de okula gelmeleri ve etkinliklere katılımı sağlanmıştır. </w:t>
      </w:r>
    </w:p>
    <w:p w:rsidR="003914A5" w:rsidRDefault="003914A5" w:rsidP="003914A5">
      <w:pPr>
        <w:spacing w:line="0" w:lineRule="atLeast"/>
        <w:contextualSpacing/>
        <w:jc w:val="both"/>
        <w:rPr>
          <w:rFonts w:ascii="Times New Roman" w:eastAsia="Times New Roman" w:hAnsi="Times New Roman"/>
          <w:sz w:val="24"/>
          <w:szCs w:val="24"/>
        </w:rPr>
      </w:pPr>
      <w:r>
        <w:rPr>
          <w:rFonts w:ascii="Times New Roman" w:eastAsia="Times New Roman" w:hAnsi="Times New Roman"/>
          <w:sz w:val="24"/>
          <w:szCs w:val="24"/>
        </w:rPr>
        <w:tab/>
        <w:t xml:space="preserve">Yıl içerisinde yapılan etkinlik, çalışma, kutlama programları, yarışmalar vb. çalışmalar okul web sitesinden, ilçe milli eğitim web sitesinden ve afiş çalışmaları ile çevreye duyurulmuş olup, okulumuzu ziyaret eden velilerimize ve okulumuza kayıt olmak isteyen öğrenci velilerine okulumuz gezdirilip, okulumuzda uygulanan her türlü eğitim faaliyeti ayrıntılarıyla anlatılıp tanıtılmıştır. Yapılan çalışmalar ve yapmış olduğumuz eğitim çalışmaları ile çevrede okulumuzun adı duyulmuş olup, talep oldukça artmıştır. </w:t>
      </w:r>
    </w:p>
    <w:p w:rsidR="003914A5" w:rsidRDefault="003914A5" w:rsidP="003914A5">
      <w:pPr>
        <w:spacing w:line="0" w:lineRule="atLeast"/>
        <w:contextualSpacing/>
        <w:jc w:val="both"/>
        <w:rPr>
          <w:rFonts w:ascii="Times New Roman" w:eastAsia="Times New Roman" w:hAnsi="Times New Roman"/>
          <w:sz w:val="24"/>
          <w:szCs w:val="24"/>
        </w:rPr>
      </w:pPr>
    </w:p>
    <w:p w:rsidR="003914A5" w:rsidRDefault="003914A5" w:rsidP="003914A5">
      <w:pPr>
        <w:spacing w:line="0" w:lineRule="atLeast"/>
        <w:contextualSpacing/>
        <w:jc w:val="both"/>
        <w:rPr>
          <w:rFonts w:ascii="Times New Roman" w:eastAsia="Times New Roman" w:hAnsi="Times New Roman"/>
          <w:sz w:val="24"/>
          <w:szCs w:val="24"/>
        </w:rPr>
      </w:pPr>
    </w:p>
    <w:p w:rsidR="003914A5" w:rsidRDefault="003914A5" w:rsidP="003914A5">
      <w:pPr>
        <w:spacing w:line="0" w:lineRule="atLeast"/>
        <w:contextualSpacing/>
        <w:jc w:val="both"/>
        <w:rPr>
          <w:rFonts w:ascii="Times New Roman" w:eastAsia="Times New Roman" w:hAnsi="Times New Roman"/>
          <w:sz w:val="24"/>
          <w:szCs w:val="24"/>
        </w:rPr>
      </w:pPr>
    </w:p>
    <w:p w:rsidR="003914A5" w:rsidRDefault="003914A5" w:rsidP="003914A5">
      <w:pPr>
        <w:spacing w:line="0" w:lineRule="atLeast"/>
        <w:contextualSpacing/>
        <w:jc w:val="both"/>
        <w:rPr>
          <w:rFonts w:ascii="Times New Roman" w:eastAsia="Times New Roman" w:hAnsi="Times New Roman"/>
          <w:sz w:val="24"/>
          <w:szCs w:val="24"/>
        </w:rPr>
      </w:pPr>
    </w:p>
    <w:p w:rsidR="003914A5" w:rsidRDefault="003914A5" w:rsidP="003914A5">
      <w:pPr>
        <w:spacing w:line="0" w:lineRule="atLeast"/>
        <w:contextualSpacing/>
        <w:jc w:val="both"/>
        <w:rPr>
          <w:rFonts w:ascii="Times New Roman" w:eastAsia="Times New Roman" w:hAnsi="Times New Roman"/>
          <w:sz w:val="24"/>
          <w:szCs w:val="24"/>
        </w:rPr>
      </w:pPr>
    </w:p>
    <w:p w:rsidR="003914A5" w:rsidRDefault="003914A5" w:rsidP="003914A5">
      <w:pPr>
        <w:spacing w:line="0" w:lineRule="atLeast"/>
        <w:contextualSpacing/>
        <w:jc w:val="both"/>
        <w:rPr>
          <w:rFonts w:ascii="Times New Roman" w:eastAsia="Times New Roman" w:hAnsi="Times New Roman"/>
          <w:sz w:val="24"/>
          <w:szCs w:val="24"/>
        </w:rPr>
      </w:pPr>
    </w:p>
    <w:p w:rsidR="003914A5" w:rsidRDefault="003914A5" w:rsidP="003914A5">
      <w:pPr>
        <w:spacing w:line="0" w:lineRule="atLeast"/>
        <w:contextualSpacing/>
        <w:jc w:val="both"/>
        <w:rPr>
          <w:rFonts w:ascii="Times New Roman" w:eastAsia="Times New Roman" w:hAnsi="Times New Roman"/>
          <w:sz w:val="24"/>
          <w:szCs w:val="24"/>
        </w:rPr>
      </w:pPr>
    </w:p>
    <w:p w:rsidR="003914A5" w:rsidRPr="000B1BFD" w:rsidRDefault="003914A5" w:rsidP="003914A5">
      <w:pPr>
        <w:spacing w:line="0" w:lineRule="atLeast"/>
        <w:rPr>
          <w:rFonts w:ascii="Times New Roman" w:eastAsia="Times New Roman" w:hAnsi="Times New Roman"/>
          <w:b/>
          <w:color w:val="000000"/>
          <w:sz w:val="24"/>
        </w:rPr>
      </w:pPr>
      <w:r w:rsidRPr="000B1BFD">
        <w:rPr>
          <w:rFonts w:ascii="Times New Roman" w:eastAsia="Times New Roman" w:hAnsi="Times New Roman"/>
          <w:b/>
          <w:color w:val="000000"/>
          <w:sz w:val="24"/>
        </w:rPr>
        <w:lastRenderedPageBreak/>
        <w:t>Stratejik Amaç 2: Eğitim ve Öğretimde Kalitenin Artırılması:</w:t>
      </w:r>
    </w:p>
    <w:p w:rsidR="003914A5" w:rsidRPr="000B1BFD" w:rsidRDefault="003914A5" w:rsidP="003914A5">
      <w:pPr>
        <w:spacing w:line="0" w:lineRule="atLeast"/>
        <w:ind w:left="708" w:right="120"/>
        <w:contextualSpacing/>
        <w:rPr>
          <w:rFonts w:ascii="Times New Roman" w:eastAsia="Times New Roman" w:hAnsi="Times New Roman"/>
          <w:i/>
          <w:color w:val="000000"/>
          <w:sz w:val="24"/>
        </w:rPr>
      </w:pPr>
      <w:r w:rsidRPr="000B1BFD">
        <w:rPr>
          <w:rFonts w:ascii="Times New Roman" w:eastAsia="Times New Roman" w:hAnsi="Times New Roman"/>
          <w:b/>
          <w:i/>
          <w:color w:val="000000"/>
          <w:sz w:val="24"/>
        </w:rPr>
        <w:t>Stratejik Hedef 2.1.</w:t>
      </w:r>
      <w:r w:rsidRPr="000B1BFD">
        <w:rPr>
          <w:rFonts w:ascii="Times New Roman" w:eastAsia="Times New Roman" w:hAnsi="Times New Roman"/>
          <w:i/>
          <w:color w:val="000000"/>
          <w:sz w:val="24"/>
        </w:rPr>
        <w:t>Okulumuzun eğitim ortamlarını, fiziki mekanlarını teknolojik araç gereç</w:t>
      </w:r>
      <w:r w:rsidRPr="000B1BFD">
        <w:rPr>
          <w:rFonts w:ascii="Times New Roman" w:eastAsia="Times New Roman" w:hAnsi="Times New Roman"/>
          <w:b/>
          <w:i/>
          <w:color w:val="000000"/>
          <w:sz w:val="24"/>
        </w:rPr>
        <w:t xml:space="preserve"> </w:t>
      </w:r>
      <w:r w:rsidRPr="000B1BFD">
        <w:rPr>
          <w:rFonts w:ascii="Times New Roman" w:eastAsia="Times New Roman" w:hAnsi="Times New Roman"/>
          <w:i/>
          <w:color w:val="000000"/>
          <w:sz w:val="24"/>
        </w:rPr>
        <w:t>ve eğitim materyalleri ile donatarak kaliteli eğitim hizmeti sunmak.</w:t>
      </w:r>
    </w:p>
    <w:p w:rsidR="003914A5" w:rsidRPr="000B1BFD" w:rsidRDefault="003914A5" w:rsidP="003914A5">
      <w:pPr>
        <w:spacing w:line="0" w:lineRule="atLeast"/>
        <w:ind w:left="708"/>
        <w:contextualSpacing/>
        <w:rPr>
          <w:rFonts w:ascii="Times New Roman" w:eastAsia="Times New Roman" w:hAnsi="Times New Roman"/>
          <w:i/>
          <w:color w:val="000000"/>
          <w:sz w:val="24"/>
        </w:rPr>
      </w:pPr>
      <w:r w:rsidRPr="000B1BFD">
        <w:rPr>
          <w:rFonts w:ascii="Times New Roman" w:eastAsia="Times New Roman" w:hAnsi="Times New Roman"/>
          <w:b/>
          <w:i/>
          <w:color w:val="000000"/>
          <w:sz w:val="24"/>
        </w:rPr>
        <w:t>Stratejik Hedef 2.2.</w:t>
      </w:r>
      <w:r w:rsidRPr="000B1BFD">
        <w:rPr>
          <w:rFonts w:ascii="Times New Roman" w:eastAsia="Times New Roman" w:hAnsi="Times New Roman"/>
          <w:i/>
          <w:color w:val="000000"/>
          <w:sz w:val="24"/>
        </w:rPr>
        <w:t>AB, Hibe ve il projeleri yapmak.</w:t>
      </w:r>
    </w:p>
    <w:p w:rsidR="003914A5" w:rsidRDefault="003914A5" w:rsidP="003914A5">
      <w:pPr>
        <w:spacing w:line="317" w:lineRule="exact"/>
        <w:ind w:left="1080"/>
        <w:rPr>
          <w:rFonts w:ascii="Times New Roman" w:eastAsia="Times New Roman" w:hAnsi="Times New Roman"/>
          <w:b/>
          <w:sz w:val="24"/>
          <w:szCs w:val="24"/>
        </w:rPr>
      </w:pPr>
    </w:p>
    <w:p w:rsidR="003914A5" w:rsidRDefault="003914A5" w:rsidP="003914A5">
      <w:pPr>
        <w:spacing w:line="317" w:lineRule="exact"/>
        <w:ind w:left="1080"/>
        <w:rPr>
          <w:rFonts w:ascii="Times New Roman" w:eastAsia="Times New Roman" w:hAnsi="Times New Roman"/>
          <w:b/>
          <w:sz w:val="24"/>
          <w:szCs w:val="24"/>
        </w:rPr>
      </w:pPr>
    </w:p>
    <w:p w:rsidR="003914A5" w:rsidRDefault="003914A5" w:rsidP="003914A5">
      <w:pPr>
        <w:spacing w:line="317" w:lineRule="exact"/>
        <w:ind w:left="1080"/>
        <w:rPr>
          <w:rFonts w:ascii="Times New Roman" w:eastAsia="Times New Roman" w:hAnsi="Times New Roman"/>
          <w:b/>
          <w:sz w:val="24"/>
          <w:szCs w:val="24"/>
        </w:rPr>
      </w:pPr>
      <w:r>
        <w:rPr>
          <w:rFonts w:ascii="Times New Roman" w:eastAsia="Times New Roman" w:hAnsi="Times New Roman"/>
          <w:b/>
          <w:sz w:val="24"/>
          <w:szCs w:val="24"/>
        </w:rPr>
        <w:t>Mevcut Durum</w:t>
      </w:r>
    </w:p>
    <w:p w:rsidR="003914A5" w:rsidRDefault="003914A5" w:rsidP="003914A5">
      <w:pPr>
        <w:spacing w:line="0" w:lineRule="atLeast"/>
        <w:ind w:firstLine="72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Stratejik Amaç ve Hedefler doğrultusunda sınıf ve okul içerisinde ihtiyaç bulunan eğitim materyalleri sağlanmıştır. 2019-2020 Eğitim Öğretim yılında okulumuzun bahçesinde bulunan atlıkarınca yenilerek tekrar hizmete açmış bulunmaktayız. Bilim Atölyesinde Robotik, Kodlama, Yapı – İnşaa ve Fen ve Doğa Etkinlikleri için gerekli alt yapı ve malzemeler sağlanmıştır. Akıl ve Zekâ Oyunları Atölyemiz için ise oyun desteği yapılarak sürekli yenilenmektedir. Kullanılan sınıfların artması ile sınıflarda çalışan bilgisayar sayıları arttırılmış olup, öğretmenlerin çalışabilecekleri bir bilgisayar ve yazıcı/fotokopi makinası da eklenerek bir çalışma ortamı sağlanmıştır. Sınıflardaki projeksiyon ve akıllı tahtaların düzenli olarak tamiri yapılarak, etkin bir şekilde kullanıma hazır duruma getirilmiştir.  </w:t>
      </w:r>
    </w:p>
    <w:p w:rsidR="003914A5" w:rsidRDefault="003914A5" w:rsidP="003914A5">
      <w:pPr>
        <w:spacing w:line="0" w:lineRule="atLeast"/>
        <w:ind w:firstLine="72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2019 – 2020 Eğitim Öğretim yılında okulumuz e-Twinning 2019 Türkiye çalışma faaliyetinde  okulöncesi kategorisinde Türkiye 1.si seçilmiştir . Bu proje kapsamında codeweek ve stem  çalışmaları devam ettirilmektedir. Okulumuz içerisinde her ay farklı bir sanat tekniği kullanılarak atölye çalışmaları yapılmaktadır. Yeni eğitim öğretim yılında ise AB, HİBE, MEB vb. projeleri araştırılarak dahil olma çalışmalarımız devam etmektedir.  </w:t>
      </w:r>
    </w:p>
    <w:p w:rsidR="003914A5" w:rsidRDefault="003914A5" w:rsidP="003914A5">
      <w:pPr>
        <w:spacing w:line="0" w:lineRule="atLeast"/>
        <w:contextualSpacing/>
        <w:jc w:val="both"/>
        <w:rPr>
          <w:rFonts w:ascii="Times New Roman" w:eastAsia="Times New Roman" w:hAnsi="Times New Roman"/>
          <w:sz w:val="24"/>
          <w:szCs w:val="24"/>
        </w:rPr>
      </w:pPr>
    </w:p>
    <w:p w:rsidR="003914A5" w:rsidRDefault="003914A5" w:rsidP="003914A5">
      <w:pPr>
        <w:spacing w:line="0" w:lineRule="atLeast"/>
        <w:contextualSpacing/>
        <w:jc w:val="both"/>
        <w:rPr>
          <w:rFonts w:ascii="Times New Roman" w:eastAsia="Times New Roman" w:hAnsi="Times New Roman"/>
          <w:sz w:val="24"/>
          <w:szCs w:val="24"/>
        </w:rPr>
      </w:pPr>
    </w:p>
    <w:p w:rsidR="003914A5" w:rsidRPr="000E0ADB" w:rsidRDefault="003914A5" w:rsidP="003914A5">
      <w:pPr>
        <w:spacing w:line="0" w:lineRule="atLeast"/>
        <w:contextualSpacing/>
        <w:jc w:val="both"/>
        <w:rPr>
          <w:rFonts w:ascii="Times New Roman" w:eastAsia="Times New Roman" w:hAnsi="Times New Roman"/>
          <w:color w:val="FF0000"/>
          <w:sz w:val="24"/>
          <w:szCs w:val="24"/>
        </w:rPr>
      </w:pPr>
    </w:p>
    <w:p w:rsidR="003914A5" w:rsidRPr="000B1BFD" w:rsidRDefault="003914A5" w:rsidP="003914A5">
      <w:pPr>
        <w:spacing w:line="0" w:lineRule="atLeast"/>
        <w:rPr>
          <w:rFonts w:ascii="Times New Roman" w:eastAsia="Times New Roman" w:hAnsi="Times New Roman"/>
          <w:b/>
          <w:color w:val="000000"/>
          <w:sz w:val="24"/>
        </w:rPr>
      </w:pPr>
      <w:r w:rsidRPr="000B1BFD">
        <w:rPr>
          <w:rFonts w:ascii="Times New Roman" w:eastAsia="Times New Roman" w:hAnsi="Times New Roman"/>
          <w:b/>
          <w:color w:val="000000"/>
          <w:sz w:val="24"/>
        </w:rPr>
        <w:t>Stratejik Amaç 3: Kurumsal Kapasitenin Geliştirilmesi:</w:t>
      </w:r>
    </w:p>
    <w:p w:rsidR="003914A5" w:rsidRPr="000B1BFD" w:rsidRDefault="003914A5" w:rsidP="003914A5">
      <w:pPr>
        <w:spacing w:line="0" w:lineRule="atLeast"/>
        <w:rPr>
          <w:rFonts w:ascii="Times New Roman" w:eastAsia="Times New Roman" w:hAnsi="Times New Roman"/>
          <w:b/>
          <w:color w:val="000000"/>
          <w:sz w:val="24"/>
        </w:rPr>
      </w:pPr>
    </w:p>
    <w:p w:rsidR="003914A5" w:rsidRPr="000B1BFD" w:rsidRDefault="003914A5" w:rsidP="003914A5">
      <w:pPr>
        <w:spacing w:line="262" w:lineRule="auto"/>
        <w:ind w:left="720" w:right="480"/>
        <w:rPr>
          <w:rFonts w:ascii="Times New Roman" w:eastAsia="Times New Roman" w:hAnsi="Times New Roman"/>
          <w:i/>
          <w:color w:val="000000"/>
          <w:sz w:val="24"/>
        </w:rPr>
      </w:pPr>
      <w:r w:rsidRPr="000B1BFD">
        <w:rPr>
          <w:rFonts w:ascii="Times New Roman" w:eastAsia="Times New Roman" w:hAnsi="Times New Roman"/>
          <w:b/>
          <w:i/>
          <w:color w:val="000000"/>
          <w:sz w:val="24"/>
        </w:rPr>
        <w:t xml:space="preserve">Stratejik Hedef 3.1. </w:t>
      </w:r>
      <w:r w:rsidRPr="000B1BFD">
        <w:rPr>
          <w:rFonts w:ascii="Times New Roman" w:eastAsia="Times New Roman" w:hAnsi="Times New Roman"/>
          <w:i/>
          <w:color w:val="000000"/>
          <w:sz w:val="24"/>
        </w:rPr>
        <w:t>Okul personelimizin kişisel ve mesleki gelişmelerine yönelik eğitim</w:t>
      </w:r>
      <w:r w:rsidRPr="000B1BFD">
        <w:rPr>
          <w:rFonts w:ascii="Times New Roman" w:eastAsia="Times New Roman" w:hAnsi="Times New Roman"/>
          <w:b/>
          <w:i/>
          <w:color w:val="000000"/>
          <w:sz w:val="24"/>
        </w:rPr>
        <w:t xml:space="preserve"> </w:t>
      </w:r>
      <w:r w:rsidRPr="000B1BFD">
        <w:rPr>
          <w:rFonts w:ascii="Times New Roman" w:eastAsia="Times New Roman" w:hAnsi="Times New Roman"/>
          <w:i/>
          <w:color w:val="000000"/>
          <w:sz w:val="24"/>
        </w:rPr>
        <w:t>ihtiyaçlarını belirleyerek, hizmet içi eğitim faaliyetlerine katılımını sağlamak.</w:t>
      </w:r>
    </w:p>
    <w:p w:rsidR="003914A5" w:rsidRPr="000B1BFD" w:rsidRDefault="003914A5" w:rsidP="003914A5">
      <w:pPr>
        <w:spacing w:line="265" w:lineRule="auto"/>
        <w:ind w:left="720" w:right="20"/>
        <w:rPr>
          <w:rFonts w:ascii="Times New Roman" w:eastAsia="Times New Roman" w:hAnsi="Times New Roman"/>
          <w:i/>
          <w:color w:val="000000"/>
          <w:sz w:val="24"/>
        </w:rPr>
      </w:pPr>
      <w:r w:rsidRPr="000B1BFD">
        <w:rPr>
          <w:rFonts w:ascii="Times New Roman" w:eastAsia="Times New Roman" w:hAnsi="Times New Roman"/>
          <w:b/>
          <w:i/>
          <w:color w:val="000000"/>
          <w:sz w:val="24"/>
        </w:rPr>
        <w:t xml:space="preserve">Stratejik Hedef 3.2. </w:t>
      </w:r>
      <w:r w:rsidRPr="000B1BFD">
        <w:rPr>
          <w:rFonts w:ascii="Times New Roman" w:eastAsia="Times New Roman" w:hAnsi="Times New Roman"/>
          <w:i/>
          <w:color w:val="000000"/>
          <w:sz w:val="24"/>
        </w:rPr>
        <w:t>Okulumuzdaki eğitimin kalite ve etkinliğini arttırmak için sosyal,</w:t>
      </w:r>
      <w:r w:rsidRPr="000B1BFD">
        <w:rPr>
          <w:rFonts w:ascii="Times New Roman" w:eastAsia="Times New Roman" w:hAnsi="Times New Roman"/>
          <w:b/>
          <w:i/>
          <w:color w:val="000000"/>
          <w:sz w:val="24"/>
        </w:rPr>
        <w:t xml:space="preserve"> </w:t>
      </w:r>
      <w:r w:rsidRPr="000B1BFD">
        <w:rPr>
          <w:rFonts w:ascii="Times New Roman" w:eastAsia="Times New Roman" w:hAnsi="Times New Roman"/>
          <w:i/>
          <w:color w:val="000000"/>
          <w:sz w:val="24"/>
        </w:rPr>
        <w:t>kültürel ve sportif faaliyetler düzenleyerek öğrencilerimizi tüm gelişim alanlarında desteklemek.</w:t>
      </w:r>
    </w:p>
    <w:p w:rsidR="003914A5" w:rsidRDefault="003914A5" w:rsidP="003914A5">
      <w:pPr>
        <w:spacing w:line="317" w:lineRule="exact"/>
        <w:ind w:left="1080"/>
        <w:rPr>
          <w:rFonts w:ascii="Times New Roman" w:eastAsia="Times New Roman" w:hAnsi="Times New Roman"/>
          <w:b/>
          <w:sz w:val="24"/>
          <w:szCs w:val="24"/>
        </w:rPr>
      </w:pPr>
    </w:p>
    <w:p w:rsidR="003914A5" w:rsidRDefault="003914A5" w:rsidP="003914A5">
      <w:pPr>
        <w:spacing w:line="317" w:lineRule="exact"/>
        <w:ind w:left="1080"/>
        <w:rPr>
          <w:rFonts w:ascii="Times New Roman" w:eastAsia="Times New Roman" w:hAnsi="Times New Roman"/>
          <w:b/>
          <w:sz w:val="24"/>
          <w:szCs w:val="24"/>
        </w:rPr>
      </w:pPr>
      <w:r>
        <w:rPr>
          <w:rFonts w:ascii="Times New Roman" w:eastAsia="Times New Roman" w:hAnsi="Times New Roman"/>
          <w:b/>
          <w:sz w:val="24"/>
          <w:szCs w:val="24"/>
        </w:rPr>
        <w:t>Mevcut Durum</w:t>
      </w:r>
    </w:p>
    <w:p w:rsidR="003914A5" w:rsidRDefault="003914A5" w:rsidP="003914A5">
      <w:pPr>
        <w:spacing w:line="317" w:lineRule="exact"/>
        <w:ind w:left="1080"/>
        <w:rPr>
          <w:rFonts w:ascii="Times New Roman" w:eastAsia="Times New Roman" w:hAnsi="Times New Roman"/>
          <w:b/>
          <w:sz w:val="24"/>
          <w:szCs w:val="24"/>
        </w:rPr>
      </w:pPr>
    </w:p>
    <w:p w:rsidR="003914A5" w:rsidRDefault="003914A5" w:rsidP="003914A5">
      <w:pPr>
        <w:spacing w:line="0" w:lineRule="atLeast"/>
        <w:ind w:firstLine="72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Stratejik Amaç ve Hedefler doğrultusunda il, ilçe bazında yapılan eğitim faaliyetleri okuldaki tüm personele duyurulmakta ve katılımları hususunda desteklenmektedir. STEM, Robotik, Kodlama, proje hazırlama vb. alanlarda öğretmenlerimizin ve idari personelin hizmet içi eğitimlere ve özel eğitimlere katılımları sağlanmaya çalışılmıştır. </w:t>
      </w:r>
    </w:p>
    <w:p w:rsidR="003914A5" w:rsidRDefault="003914A5" w:rsidP="003914A5">
      <w:pPr>
        <w:spacing w:line="0" w:lineRule="atLeast"/>
        <w:ind w:firstLine="72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İhtiyaç duyulan hizmetiçi eğitimler belirlenerek il/ilçe yazışmaları ile bildirilmiştir. </w:t>
      </w:r>
    </w:p>
    <w:p w:rsidR="003914A5" w:rsidRDefault="003914A5" w:rsidP="003914A5">
      <w:pPr>
        <w:spacing w:line="0" w:lineRule="atLeast"/>
        <w:ind w:firstLine="72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Okulumuzdaki kaliteyi artırmak ve fark yaratmak için atölye sistemi kurularak ders programları çerçevesinde bu atölyelerden öğrencilerin düzenli olarak faydalanması sağlanmaktadır. MEB Müfredatı haricinde, her atölye için ders planları hazırlanarak standart bir program uygulanmaktadır. Her ay yapılan aylık etkinlik planları ile de belirli bir düzen çerçevesinde projeler uygulanmakta ve bu planlara sosyal kültürel etkinliklerde eklenmektedir. (Geziler, Sinema günleri, Spor Saati, Tiyatro, Atölye Çalışmaları, Kutlama Programları vb.) Böylece çocukların tek düzen bir programda eğitim almasından ziyade sosyal/kültürel ve etkinlik tabanlı çalışmalarla desteklenmesi sağlanmaktadır. </w:t>
      </w:r>
    </w:p>
    <w:p w:rsidR="003914A5" w:rsidRDefault="003914A5" w:rsidP="003914A5">
      <w:pPr>
        <w:spacing w:line="0" w:lineRule="atLeast"/>
        <w:contextualSpacing/>
        <w:jc w:val="both"/>
        <w:rPr>
          <w:rFonts w:ascii="Times New Roman" w:eastAsia="Times New Roman" w:hAnsi="Times New Roman"/>
          <w:b/>
          <w:sz w:val="24"/>
          <w:szCs w:val="24"/>
        </w:rPr>
      </w:pPr>
    </w:p>
    <w:p w:rsidR="003914A5" w:rsidRDefault="003914A5" w:rsidP="003914A5">
      <w:pPr>
        <w:spacing w:line="0" w:lineRule="atLeast"/>
        <w:contextualSpacing/>
        <w:jc w:val="both"/>
        <w:rPr>
          <w:rFonts w:ascii="Times New Roman" w:eastAsia="Times New Roman" w:hAnsi="Times New Roman"/>
          <w:b/>
          <w:sz w:val="24"/>
          <w:szCs w:val="24"/>
        </w:rPr>
      </w:pPr>
    </w:p>
    <w:p w:rsidR="003914A5" w:rsidRDefault="003914A5" w:rsidP="003914A5">
      <w:pPr>
        <w:spacing w:line="0" w:lineRule="atLeast"/>
        <w:contextualSpacing/>
        <w:jc w:val="both"/>
        <w:rPr>
          <w:rFonts w:ascii="Times New Roman" w:eastAsia="Times New Roman" w:hAnsi="Times New Roman"/>
          <w:b/>
          <w:sz w:val="24"/>
          <w:szCs w:val="24"/>
        </w:rPr>
      </w:pPr>
    </w:p>
    <w:p w:rsidR="003914A5" w:rsidRDefault="003914A5" w:rsidP="003914A5">
      <w:pPr>
        <w:spacing w:line="317" w:lineRule="exact"/>
        <w:rPr>
          <w:rFonts w:ascii="Times New Roman" w:eastAsia="Times New Roman" w:hAnsi="Times New Roman"/>
          <w:b/>
          <w:sz w:val="24"/>
          <w:szCs w:val="24"/>
        </w:rPr>
      </w:pPr>
    </w:p>
    <w:p w:rsidR="003914A5" w:rsidRDefault="003914A5" w:rsidP="003914A5">
      <w:pPr>
        <w:pStyle w:val="Balk2"/>
      </w:pPr>
      <w:bookmarkStart w:id="6" w:name="_Toc531097535"/>
      <w:r>
        <w:lastRenderedPageBreak/>
        <w:t>Okulun Mevcut Durumu: Temel İstatistikler</w:t>
      </w:r>
      <w:bookmarkEnd w:id="6"/>
    </w:p>
    <w:p w:rsidR="003914A5" w:rsidRPr="00242775" w:rsidRDefault="003914A5" w:rsidP="003914A5">
      <w:pPr>
        <w:pStyle w:val="Balk3"/>
        <w:rPr>
          <w:rFonts w:ascii="Book Antiqua" w:hAnsi="Book Antiqua"/>
          <w:b w:val="0"/>
        </w:rPr>
      </w:pPr>
      <w:r w:rsidRPr="00242775">
        <w:rPr>
          <w:rFonts w:ascii="Book Antiqua" w:hAnsi="Book Antiqua"/>
          <w:b w:val="0"/>
        </w:rPr>
        <w:t>Okul Künyesi</w:t>
      </w:r>
    </w:p>
    <w:p w:rsidR="003914A5" w:rsidRDefault="003914A5" w:rsidP="003914A5">
      <w:pPr>
        <w:autoSpaceDE w:val="0"/>
        <w:autoSpaceDN w:val="0"/>
        <w:adjustRightInd w:val="0"/>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3914A5" w:rsidRDefault="003914A5" w:rsidP="003914A5">
      <w:pPr>
        <w:autoSpaceDE w:val="0"/>
        <w:autoSpaceDN w:val="0"/>
        <w:adjustRightInd w:val="0"/>
        <w:ind w:firstLine="708"/>
        <w:jc w:val="both"/>
        <w:rPr>
          <w:szCs w:val="24"/>
        </w:rPr>
      </w:pPr>
    </w:p>
    <w:p w:rsidR="003914A5" w:rsidRPr="00FF5561" w:rsidRDefault="003914A5" w:rsidP="003914A5">
      <w:pPr>
        <w:autoSpaceDE w:val="0"/>
        <w:autoSpaceDN w:val="0"/>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225"/>
        <w:gridCol w:w="762"/>
        <w:gridCol w:w="1201"/>
        <w:gridCol w:w="1265"/>
        <w:gridCol w:w="1048"/>
        <w:gridCol w:w="737"/>
        <w:gridCol w:w="1570"/>
        <w:gridCol w:w="1290"/>
      </w:tblGrid>
      <w:tr w:rsidR="003914A5" w:rsidRPr="00A47F2F" w:rsidTr="00F23ED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914A5" w:rsidRPr="00A07F48" w:rsidRDefault="003914A5" w:rsidP="00F23ED2">
            <w:r w:rsidRPr="00A07F48">
              <w:t>İli:</w:t>
            </w:r>
            <w:r>
              <w:t xml:space="preserve">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3914A5" w:rsidRPr="00A07F48" w:rsidRDefault="003914A5" w:rsidP="00F23ED2">
            <w:r w:rsidRPr="00A07F48">
              <w:rPr>
                <w:b/>
              </w:rPr>
              <w:t>İlçesi:</w:t>
            </w:r>
            <w:r>
              <w:t xml:space="preserve"> ZEYTİNBURNU</w:t>
            </w:r>
          </w:p>
        </w:tc>
      </w:tr>
      <w:tr w:rsidR="003914A5" w:rsidRPr="00A47F2F" w:rsidTr="00F23ED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914A5" w:rsidRPr="009436C8" w:rsidRDefault="003914A5" w:rsidP="00F23ED2">
            <w:r>
              <w:rPr>
                <w:b/>
              </w:rPr>
              <w:t>Adres</w:t>
            </w:r>
            <w:r w:rsidRPr="009436C8">
              <w:rPr>
                <w:b/>
              </w:rPr>
              <w:t>:</w:t>
            </w:r>
            <w:r w:rsidRPr="009436C8">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914A5" w:rsidRPr="009436C8" w:rsidRDefault="003914A5" w:rsidP="00F23ED2">
            <w:r>
              <w:t xml:space="preserve">MALTEPE MAH. EDİRNE ÇIRPICI YOLU SK. NO:5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914A5" w:rsidRPr="009436C8" w:rsidRDefault="003914A5" w:rsidP="00F23ED2">
            <w:r w:rsidRPr="009436C8">
              <w:rPr>
                <w:b/>
              </w:rPr>
              <w:t>Coğrafi Konum (link)</w:t>
            </w:r>
            <w:r>
              <w:rPr>
                <w:b/>
              </w:rPr>
              <w:t>:</w:t>
            </w:r>
          </w:p>
        </w:tc>
        <w:tc>
          <w:tcPr>
            <w:tcW w:w="1572" w:type="pct"/>
            <w:gridSpan w:val="2"/>
            <w:tcBorders>
              <w:top w:val="single" w:sz="8" w:space="0" w:color="000066"/>
              <w:left w:val="nil"/>
              <w:bottom w:val="nil"/>
              <w:right w:val="single" w:sz="8" w:space="0" w:color="000000"/>
            </w:tcBorders>
            <w:shd w:val="clear" w:color="auto" w:fill="auto"/>
            <w:vAlign w:val="center"/>
          </w:tcPr>
          <w:p w:rsidR="003914A5" w:rsidRPr="009436C8" w:rsidRDefault="006D0C20" w:rsidP="00F23ED2">
            <w:hyperlink r:id="rId9" w:history="1">
              <w:r w:rsidR="003914A5" w:rsidRPr="007E487F">
                <w:rPr>
                  <w:rStyle w:val="Kpr"/>
                </w:rPr>
                <w:t>https://goo.gl/maps/XtLi6ukz43w</w:t>
              </w:r>
            </w:hyperlink>
            <w:r w:rsidR="003914A5">
              <w:t xml:space="preserve"> </w:t>
            </w:r>
          </w:p>
        </w:tc>
      </w:tr>
      <w:tr w:rsidR="003914A5" w:rsidRPr="00A47F2F" w:rsidTr="00F23ED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914A5" w:rsidRPr="009436C8" w:rsidRDefault="003914A5" w:rsidP="00F23ED2">
            <w:pPr>
              <w:rPr>
                <w:b/>
              </w:rPr>
            </w:pPr>
            <w:r w:rsidRPr="009436C8">
              <w:rPr>
                <w:b/>
              </w:rPr>
              <w:t>Telefon</w:t>
            </w:r>
            <w:r>
              <w:rPr>
                <w:b/>
              </w:rPr>
              <w:t xml:space="preserve"> Numarası</w:t>
            </w:r>
            <w:r w:rsidRPr="009436C8">
              <w:rPr>
                <w:b/>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914A5" w:rsidRPr="009436C8" w:rsidRDefault="003914A5" w:rsidP="00F23ED2">
            <w:r>
              <w:t>0212 481 11 30</w:t>
            </w:r>
          </w:p>
        </w:tc>
        <w:tc>
          <w:tcPr>
            <w:tcW w:w="981" w:type="pct"/>
            <w:gridSpan w:val="2"/>
            <w:tcBorders>
              <w:top w:val="single" w:sz="8" w:space="0" w:color="000066"/>
              <w:left w:val="nil"/>
              <w:bottom w:val="nil"/>
              <w:right w:val="single" w:sz="8" w:space="0" w:color="000000"/>
            </w:tcBorders>
            <w:shd w:val="clear" w:color="auto" w:fill="auto"/>
            <w:noWrap/>
            <w:vAlign w:val="center"/>
          </w:tcPr>
          <w:p w:rsidR="003914A5" w:rsidRPr="009436C8" w:rsidRDefault="003914A5" w:rsidP="00F23ED2">
            <w:pPr>
              <w:rPr>
                <w:b/>
              </w:rPr>
            </w:pPr>
            <w:r w:rsidRPr="009436C8">
              <w:rPr>
                <w:b/>
              </w:rPr>
              <w:t>Faks</w:t>
            </w:r>
            <w:r>
              <w:rPr>
                <w:b/>
              </w:rPr>
              <w:t xml:space="preserve"> Numarası</w:t>
            </w:r>
            <w:r w:rsidRPr="009436C8">
              <w:rPr>
                <w:b/>
              </w:rPr>
              <w:t>:</w:t>
            </w:r>
          </w:p>
        </w:tc>
        <w:tc>
          <w:tcPr>
            <w:tcW w:w="1572" w:type="pct"/>
            <w:gridSpan w:val="2"/>
            <w:tcBorders>
              <w:top w:val="single" w:sz="8" w:space="0" w:color="000066"/>
              <w:left w:val="nil"/>
              <w:bottom w:val="nil"/>
              <w:right w:val="single" w:sz="8" w:space="0" w:color="000000"/>
            </w:tcBorders>
            <w:shd w:val="clear" w:color="auto" w:fill="auto"/>
            <w:vAlign w:val="center"/>
          </w:tcPr>
          <w:p w:rsidR="003914A5" w:rsidRPr="009436C8" w:rsidRDefault="003914A5" w:rsidP="00F23ED2">
            <w:r>
              <w:t>0212 481 11 30</w:t>
            </w:r>
          </w:p>
        </w:tc>
      </w:tr>
      <w:tr w:rsidR="003914A5" w:rsidRPr="00A47F2F" w:rsidTr="00F23ED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914A5" w:rsidRPr="009436C8" w:rsidRDefault="003914A5" w:rsidP="00F23ED2">
            <w:pPr>
              <w:rPr>
                <w:b/>
              </w:rPr>
            </w:pPr>
            <w:r w:rsidRPr="009436C8">
              <w:rPr>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914A5" w:rsidRPr="009436C8" w:rsidRDefault="003914A5" w:rsidP="00F23ED2">
            <w:pPr>
              <w:rPr>
                <w:b/>
              </w:rPr>
            </w:pPr>
            <w:r>
              <w:t>762137@meb.k12.tr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3914A5" w:rsidRPr="009436C8" w:rsidRDefault="003914A5" w:rsidP="00F23ED2">
            <w:pPr>
              <w:rPr>
                <w:b/>
              </w:rPr>
            </w:pPr>
            <w:r w:rsidRPr="009436C8">
              <w:rPr>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914A5" w:rsidRPr="009436C8" w:rsidRDefault="006D0C20" w:rsidP="00F23ED2">
            <w:hyperlink r:id="rId10" w:history="1">
              <w:r w:rsidR="003914A5" w:rsidRPr="007E487F">
                <w:rPr>
                  <w:rStyle w:val="Kpr"/>
                </w:rPr>
                <w:t>http://sehitibrahimyilmazanaokulu.meb.k12.tr</w:t>
              </w:r>
            </w:hyperlink>
            <w:r w:rsidR="003914A5">
              <w:t xml:space="preserve"> </w:t>
            </w:r>
          </w:p>
        </w:tc>
      </w:tr>
      <w:tr w:rsidR="003914A5" w:rsidRPr="00A47F2F" w:rsidTr="00F23ED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914A5" w:rsidRPr="009436C8" w:rsidRDefault="003914A5" w:rsidP="00F23ED2">
            <w:pPr>
              <w:rPr>
                <w:b/>
              </w:rPr>
            </w:pPr>
            <w:r w:rsidRPr="009436C8">
              <w:rPr>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914A5" w:rsidRPr="009436C8" w:rsidRDefault="003914A5" w:rsidP="00F23ED2">
            <w:pPr>
              <w:rPr>
                <w:b/>
              </w:rPr>
            </w:pPr>
            <w:r>
              <w:rPr>
                <w:b/>
              </w:rPr>
              <w:t>762137</w:t>
            </w:r>
          </w:p>
        </w:tc>
        <w:tc>
          <w:tcPr>
            <w:tcW w:w="981" w:type="pct"/>
            <w:gridSpan w:val="2"/>
            <w:tcBorders>
              <w:top w:val="single" w:sz="8" w:space="0" w:color="000066"/>
              <w:left w:val="nil"/>
              <w:bottom w:val="nil"/>
              <w:right w:val="single" w:sz="8" w:space="0" w:color="000000"/>
            </w:tcBorders>
            <w:shd w:val="clear" w:color="auto" w:fill="auto"/>
            <w:noWrap/>
            <w:vAlign w:val="center"/>
          </w:tcPr>
          <w:p w:rsidR="003914A5" w:rsidRPr="009436C8" w:rsidRDefault="003914A5" w:rsidP="00F23ED2">
            <w:r w:rsidRPr="009436C8">
              <w:rPr>
                <w:b/>
              </w:rPr>
              <w:t>Öğretim Şekli</w:t>
            </w:r>
            <w:r>
              <w:rPr>
                <w:b/>
              </w:rPr>
              <w:t>:</w:t>
            </w:r>
          </w:p>
        </w:tc>
        <w:tc>
          <w:tcPr>
            <w:tcW w:w="1572" w:type="pct"/>
            <w:gridSpan w:val="2"/>
            <w:tcBorders>
              <w:top w:val="single" w:sz="8" w:space="0" w:color="000066"/>
              <w:left w:val="nil"/>
              <w:bottom w:val="nil"/>
              <w:right w:val="single" w:sz="8" w:space="0" w:color="000000"/>
            </w:tcBorders>
            <w:shd w:val="clear" w:color="auto" w:fill="auto"/>
            <w:vAlign w:val="center"/>
          </w:tcPr>
          <w:p w:rsidR="003914A5" w:rsidRPr="009436C8" w:rsidRDefault="003914A5" w:rsidP="00F23ED2">
            <w:r>
              <w:t xml:space="preserve">İKİLİ EĞİTİM </w:t>
            </w:r>
          </w:p>
        </w:tc>
      </w:tr>
      <w:tr w:rsidR="003914A5" w:rsidRPr="00A47F2F" w:rsidTr="00F23ED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914A5" w:rsidRPr="009436C8" w:rsidRDefault="003914A5" w:rsidP="00F23ED2">
            <w:r w:rsidRPr="009436C8">
              <w:rPr>
                <w:b/>
              </w:rPr>
              <w:t>Okulun Hizmete Giriş T</w:t>
            </w:r>
            <w:r>
              <w:rPr>
                <w:b/>
              </w:rPr>
              <w:t xml:space="preserve">arihi: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914A5" w:rsidRPr="005D5792" w:rsidRDefault="003914A5" w:rsidP="00F23ED2">
            <w:pPr>
              <w:rPr>
                <w:b/>
              </w:rPr>
            </w:pPr>
            <w:r w:rsidRPr="005D5792">
              <w:rPr>
                <w:b/>
              </w:rPr>
              <w:t>Toplam Çalışan Sayısı</w:t>
            </w:r>
            <w:r>
              <w:rPr>
                <w:b/>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914A5" w:rsidRPr="009436C8" w:rsidRDefault="003914A5" w:rsidP="00F23ED2">
            <w:r>
              <w:t>30</w:t>
            </w:r>
          </w:p>
        </w:tc>
      </w:tr>
      <w:tr w:rsidR="003914A5" w:rsidRPr="00A47F2F" w:rsidTr="00F23ED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914A5" w:rsidRPr="009678DE" w:rsidRDefault="003914A5" w:rsidP="00F23ED2">
            <w:pPr>
              <w:rPr>
                <w:b/>
              </w:rPr>
            </w:pPr>
            <w:r w:rsidRPr="009678DE">
              <w:rPr>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14A5" w:rsidRPr="009436C8" w:rsidRDefault="003914A5" w:rsidP="00F23ED2">
            <w: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914A5" w:rsidRPr="009436C8" w:rsidRDefault="003914A5" w:rsidP="00F23ED2">
            <w:r>
              <w:t>95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914A5" w:rsidRPr="00FF5561" w:rsidRDefault="003914A5" w:rsidP="00F23ED2">
            <w:pPr>
              <w:rPr>
                <w:b/>
              </w:rPr>
            </w:pPr>
            <w:r w:rsidRPr="00FF5561">
              <w:rPr>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914A5" w:rsidRPr="009436C8" w:rsidRDefault="003914A5" w:rsidP="00F23ED2">
            <w: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914A5" w:rsidRPr="009436C8" w:rsidRDefault="003914A5" w:rsidP="00F23ED2">
            <w:r>
              <w:t>18</w:t>
            </w:r>
          </w:p>
        </w:tc>
      </w:tr>
      <w:tr w:rsidR="003914A5" w:rsidRPr="00A47F2F" w:rsidTr="00F23ED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914A5" w:rsidRDefault="003914A5" w:rsidP="00F23ED2"/>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14A5" w:rsidRPr="009436C8" w:rsidRDefault="003914A5" w:rsidP="00F23ED2">
            <w: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914A5" w:rsidRPr="009436C8" w:rsidRDefault="003914A5" w:rsidP="00F23ED2">
            <w:r>
              <w:t>75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914A5" w:rsidRPr="009436C8" w:rsidRDefault="003914A5" w:rsidP="00F23ED2"/>
        </w:tc>
        <w:tc>
          <w:tcPr>
            <w:tcW w:w="405" w:type="pct"/>
            <w:tcBorders>
              <w:top w:val="single" w:sz="8" w:space="0" w:color="000066"/>
              <w:left w:val="single" w:sz="8" w:space="0" w:color="000066"/>
              <w:bottom w:val="nil"/>
              <w:right w:val="single" w:sz="8" w:space="0" w:color="000066"/>
            </w:tcBorders>
            <w:shd w:val="clear" w:color="auto" w:fill="auto"/>
            <w:vAlign w:val="center"/>
          </w:tcPr>
          <w:p w:rsidR="003914A5" w:rsidRPr="009436C8" w:rsidRDefault="003914A5" w:rsidP="00F23ED2">
            <w: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914A5" w:rsidRPr="009436C8" w:rsidRDefault="003914A5" w:rsidP="00F23ED2">
            <w:r>
              <w:t>0</w:t>
            </w:r>
          </w:p>
        </w:tc>
      </w:tr>
      <w:tr w:rsidR="003914A5" w:rsidRPr="00A47F2F" w:rsidTr="00F23ED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914A5" w:rsidRDefault="003914A5" w:rsidP="00F23ED2"/>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14A5" w:rsidRPr="00581C99" w:rsidRDefault="003914A5" w:rsidP="00F23ED2">
            <w:pPr>
              <w:rPr>
                <w:b/>
              </w:rPr>
            </w:pPr>
            <w:r w:rsidRPr="00581C99">
              <w:rPr>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914A5" w:rsidRPr="009436C8" w:rsidRDefault="003914A5" w:rsidP="00F23ED2">
            <w:r>
              <w:t>170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914A5" w:rsidRPr="009436C8" w:rsidRDefault="003914A5" w:rsidP="00F23ED2"/>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14A5" w:rsidRPr="00581C99" w:rsidRDefault="003914A5" w:rsidP="00F23ED2">
            <w:pPr>
              <w:rPr>
                <w:b/>
              </w:rPr>
            </w:pPr>
            <w:r w:rsidRPr="00581C99">
              <w:rPr>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914A5" w:rsidRPr="009436C8" w:rsidRDefault="003914A5" w:rsidP="00F23ED2">
            <w:r>
              <w:t>18</w:t>
            </w:r>
          </w:p>
        </w:tc>
      </w:tr>
      <w:tr w:rsidR="003914A5" w:rsidRPr="00A47F2F" w:rsidTr="00F23ED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914A5" w:rsidRPr="00581C99" w:rsidRDefault="003914A5" w:rsidP="00F23ED2">
            <w:pPr>
              <w:rPr>
                <w:b/>
              </w:rPr>
            </w:pPr>
            <w:r w:rsidRPr="00581C99">
              <w:rPr>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14A5" w:rsidRPr="009436C8" w:rsidRDefault="003914A5" w:rsidP="00F23ED2">
            <w:r>
              <w:t xml:space="preserve">: 20 </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914A5" w:rsidRDefault="003914A5" w:rsidP="00F23ED2">
            <w:r w:rsidRPr="00581C99">
              <w:rPr>
                <w:rFonts w:cs="Calibri"/>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914A5" w:rsidRPr="009436C8" w:rsidRDefault="003914A5" w:rsidP="00F23ED2">
            <w:r>
              <w:t xml:space="preserve">: 20 </w:t>
            </w:r>
          </w:p>
        </w:tc>
      </w:tr>
      <w:tr w:rsidR="003914A5" w:rsidRPr="00A47F2F" w:rsidTr="00F23ED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914A5" w:rsidRPr="00581C99" w:rsidRDefault="003914A5" w:rsidP="00F23ED2">
            <w:pPr>
              <w:rPr>
                <w:b/>
              </w:rPr>
            </w:pPr>
            <w:r w:rsidRPr="00581C99">
              <w:rPr>
                <w:rFonts w:cs="Calibri"/>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14A5" w:rsidRPr="009436C8" w:rsidRDefault="003914A5" w:rsidP="00F23ED2">
            <w:r>
              <w:t>: 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914A5" w:rsidRPr="00581C99" w:rsidRDefault="003914A5" w:rsidP="00F23ED2">
            <w:pPr>
              <w:rPr>
                <w:rFonts w:cs="Calibri"/>
                <w:b/>
                <w:bCs/>
                <w:color w:val="000000"/>
                <w:szCs w:val="24"/>
              </w:rPr>
            </w:pPr>
            <w:r>
              <w:rPr>
                <w:rFonts w:cs="Calibri"/>
                <w:b/>
                <w:bCs/>
                <w:color w:val="000000"/>
                <w:szCs w:val="24"/>
              </w:rPr>
              <w:t>Şube Başına 30’dan Fazla Öğrencisi Olan Şube S</w:t>
            </w:r>
            <w:r w:rsidRPr="00581C99">
              <w:rPr>
                <w:rFonts w:cs="Calibri"/>
                <w:b/>
                <w:bCs/>
                <w:color w:val="00000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914A5" w:rsidRPr="009436C8" w:rsidRDefault="003914A5" w:rsidP="00F23ED2">
            <w:r>
              <w:t xml:space="preserve">:    - </w:t>
            </w:r>
          </w:p>
        </w:tc>
      </w:tr>
      <w:tr w:rsidR="003914A5" w:rsidRPr="00A47F2F" w:rsidTr="00F23ED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914A5" w:rsidRPr="00581C99" w:rsidRDefault="003914A5" w:rsidP="00F23ED2">
            <w:pPr>
              <w:rPr>
                <w:b/>
              </w:rPr>
            </w:pPr>
            <w:r>
              <w:rPr>
                <w:b/>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14A5" w:rsidRPr="009436C8" w:rsidRDefault="003914A5" w:rsidP="00F23ED2">
            <w: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914A5" w:rsidRPr="00581C99" w:rsidRDefault="003914A5" w:rsidP="00F23ED2">
            <w:pPr>
              <w:rPr>
                <w:rFonts w:cs="Calibri"/>
                <w:b/>
                <w:bCs/>
                <w:color w:val="000000"/>
                <w:szCs w:val="24"/>
              </w:rPr>
            </w:pPr>
            <w:r>
              <w:rPr>
                <w:rFonts w:cs="Calibri"/>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914A5" w:rsidRPr="009436C8" w:rsidRDefault="003914A5" w:rsidP="00F23ED2">
            <w:r>
              <w:t>3</w:t>
            </w:r>
          </w:p>
        </w:tc>
      </w:tr>
    </w:tbl>
    <w:p w:rsidR="003914A5" w:rsidRDefault="003914A5" w:rsidP="003914A5">
      <w:pPr>
        <w:spacing w:line="317" w:lineRule="exact"/>
        <w:rPr>
          <w:rFonts w:ascii="Times New Roman" w:eastAsia="Times New Roman" w:hAnsi="Times New Roman"/>
          <w:b/>
          <w:sz w:val="24"/>
          <w:szCs w:val="24"/>
        </w:rPr>
      </w:pPr>
    </w:p>
    <w:p w:rsidR="003914A5" w:rsidRDefault="003914A5" w:rsidP="003914A5">
      <w:pPr>
        <w:pStyle w:val="Balk3"/>
        <w:rPr>
          <w:color w:val="548DD4"/>
        </w:rPr>
      </w:pPr>
      <w:r>
        <w:rPr>
          <w:color w:val="548DD4"/>
        </w:rPr>
        <w:t>Çalışan Bilgileri</w:t>
      </w:r>
    </w:p>
    <w:p w:rsidR="003914A5" w:rsidRDefault="003914A5" w:rsidP="003914A5">
      <w:r>
        <w:t>Okulumuzun çalışanlarına ilişkin bilgiler altta yer alan tabloda belirtilmiştir.</w:t>
      </w:r>
    </w:p>
    <w:p w:rsidR="003914A5" w:rsidRDefault="003914A5" w:rsidP="003914A5">
      <w:r>
        <w:t>Çalışan Bilgileri Tablosu</w:t>
      </w:r>
    </w:p>
    <w:p w:rsidR="003914A5" w:rsidRDefault="003914A5" w:rsidP="003914A5"/>
    <w:tbl>
      <w:tblPr>
        <w:tblW w:w="8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2"/>
        <w:gridCol w:w="1421"/>
        <w:gridCol w:w="1421"/>
        <w:gridCol w:w="1421"/>
      </w:tblGrid>
      <w:tr w:rsidR="003914A5" w:rsidTr="00F23ED2">
        <w:trPr>
          <w:trHeight w:val="248"/>
        </w:trPr>
        <w:tc>
          <w:tcPr>
            <w:tcW w:w="4262" w:type="dxa"/>
            <w:shd w:val="clear" w:color="auto" w:fill="FBD5B5"/>
          </w:tcPr>
          <w:p w:rsidR="003914A5" w:rsidRDefault="003914A5" w:rsidP="00F23ED2">
            <w:r>
              <w:t>Unvan*</w:t>
            </w:r>
          </w:p>
        </w:tc>
        <w:tc>
          <w:tcPr>
            <w:tcW w:w="1421" w:type="dxa"/>
            <w:shd w:val="clear" w:color="auto" w:fill="FBD5B5"/>
          </w:tcPr>
          <w:p w:rsidR="003914A5" w:rsidRDefault="003914A5" w:rsidP="00F23ED2">
            <w:r>
              <w:t>Erkek</w:t>
            </w:r>
          </w:p>
        </w:tc>
        <w:tc>
          <w:tcPr>
            <w:tcW w:w="1421" w:type="dxa"/>
            <w:shd w:val="clear" w:color="auto" w:fill="FBD5B5"/>
          </w:tcPr>
          <w:p w:rsidR="003914A5" w:rsidRDefault="003914A5" w:rsidP="00F23ED2">
            <w:r>
              <w:t>Kadın</w:t>
            </w:r>
          </w:p>
        </w:tc>
        <w:tc>
          <w:tcPr>
            <w:tcW w:w="1421" w:type="dxa"/>
            <w:shd w:val="clear" w:color="auto" w:fill="FBD5B5"/>
          </w:tcPr>
          <w:p w:rsidR="003914A5" w:rsidRDefault="003914A5" w:rsidP="00F23ED2">
            <w:r>
              <w:t>Toplam</w:t>
            </w:r>
          </w:p>
          <w:p w:rsidR="003914A5" w:rsidRDefault="003914A5" w:rsidP="00F23ED2"/>
        </w:tc>
      </w:tr>
      <w:tr w:rsidR="003914A5" w:rsidTr="00F23ED2">
        <w:trPr>
          <w:trHeight w:val="248"/>
        </w:trPr>
        <w:tc>
          <w:tcPr>
            <w:tcW w:w="4262" w:type="dxa"/>
            <w:shd w:val="clear" w:color="auto" w:fill="auto"/>
          </w:tcPr>
          <w:p w:rsidR="003914A5" w:rsidRDefault="003914A5" w:rsidP="00F23ED2">
            <w:r>
              <w:t>Okul Müdürü ve Müdür Yardımcısı</w:t>
            </w:r>
          </w:p>
        </w:tc>
        <w:tc>
          <w:tcPr>
            <w:tcW w:w="1421" w:type="dxa"/>
            <w:shd w:val="clear" w:color="auto" w:fill="auto"/>
          </w:tcPr>
          <w:p w:rsidR="003914A5" w:rsidRDefault="003914A5" w:rsidP="00F23ED2">
            <w:pPr>
              <w:jc w:val="center"/>
            </w:pPr>
            <w:r>
              <w:t>1</w:t>
            </w:r>
          </w:p>
        </w:tc>
        <w:tc>
          <w:tcPr>
            <w:tcW w:w="1421" w:type="dxa"/>
            <w:shd w:val="clear" w:color="auto" w:fill="auto"/>
          </w:tcPr>
          <w:p w:rsidR="003914A5" w:rsidRDefault="003914A5" w:rsidP="00F23ED2">
            <w:pPr>
              <w:jc w:val="center"/>
            </w:pPr>
            <w:r>
              <w:t>1</w:t>
            </w:r>
          </w:p>
        </w:tc>
        <w:tc>
          <w:tcPr>
            <w:tcW w:w="1421" w:type="dxa"/>
            <w:shd w:val="clear" w:color="auto" w:fill="auto"/>
          </w:tcPr>
          <w:p w:rsidR="003914A5" w:rsidRDefault="003914A5" w:rsidP="00F23ED2">
            <w:pPr>
              <w:jc w:val="center"/>
            </w:pPr>
            <w:r>
              <w:t>2</w:t>
            </w:r>
          </w:p>
        </w:tc>
      </w:tr>
      <w:tr w:rsidR="003914A5" w:rsidTr="00F23ED2">
        <w:trPr>
          <w:trHeight w:val="261"/>
        </w:trPr>
        <w:tc>
          <w:tcPr>
            <w:tcW w:w="4262" w:type="dxa"/>
            <w:shd w:val="clear" w:color="auto" w:fill="auto"/>
          </w:tcPr>
          <w:p w:rsidR="003914A5" w:rsidRDefault="003914A5" w:rsidP="00F23ED2">
            <w:r>
              <w:t>Okul Öncesi Öğretmeni</w:t>
            </w:r>
          </w:p>
        </w:tc>
        <w:tc>
          <w:tcPr>
            <w:tcW w:w="1421" w:type="dxa"/>
            <w:shd w:val="clear" w:color="auto" w:fill="auto"/>
          </w:tcPr>
          <w:p w:rsidR="003914A5" w:rsidRDefault="003914A5" w:rsidP="00F23ED2"/>
        </w:tc>
        <w:tc>
          <w:tcPr>
            <w:tcW w:w="1421" w:type="dxa"/>
            <w:shd w:val="clear" w:color="auto" w:fill="auto"/>
          </w:tcPr>
          <w:p w:rsidR="003914A5" w:rsidRDefault="003914A5" w:rsidP="00F23ED2">
            <w:r>
              <w:t xml:space="preserve">              18</w:t>
            </w:r>
          </w:p>
        </w:tc>
        <w:tc>
          <w:tcPr>
            <w:tcW w:w="1421" w:type="dxa"/>
            <w:shd w:val="clear" w:color="auto" w:fill="auto"/>
          </w:tcPr>
          <w:p w:rsidR="003914A5" w:rsidRDefault="003914A5" w:rsidP="00F23ED2">
            <w:pPr>
              <w:jc w:val="center"/>
            </w:pPr>
            <w:r>
              <w:t>18</w:t>
            </w:r>
          </w:p>
          <w:p w:rsidR="003914A5" w:rsidRDefault="003914A5" w:rsidP="00F23ED2">
            <w:pPr>
              <w:jc w:val="center"/>
            </w:pPr>
          </w:p>
        </w:tc>
      </w:tr>
      <w:tr w:rsidR="003914A5" w:rsidTr="00F23ED2">
        <w:trPr>
          <w:trHeight w:val="248"/>
        </w:trPr>
        <w:tc>
          <w:tcPr>
            <w:tcW w:w="4262" w:type="dxa"/>
            <w:shd w:val="clear" w:color="auto" w:fill="auto"/>
          </w:tcPr>
          <w:p w:rsidR="003914A5" w:rsidRDefault="003914A5" w:rsidP="00F23ED2">
            <w:r>
              <w:t>Sınıf Öğretmeni</w:t>
            </w:r>
          </w:p>
        </w:tc>
        <w:tc>
          <w:tcPr>
            <w:tcW w:w="1421" w:type="dxa"/>
            <w:shd w:val="clear" w:color="auto" w:fill="auto"/>
          </w:tcPr>
          <w:p w:rsidR="003914A5" w:rsidRDefault="003914A5" w:rsidP="00F23ED2">
            <w:pPr>
              <w:jc w:val="center"/>
            </w:pPr>
            <w:r>
              <w:t>-</w:t>
            </w:r>
          </w:p>
        </w:tc>
        <w:tc>
          <w:tcPr>
            <w:tcW w:w="1421" w:type="dxa"/>
            <w:shd w:val="clear" w:color="auto" w:fill="auto"/>
          </w:tcPr>
          <w:p w:rsidR="003914A5" w:rsidRDefault="003914A5" w:rsidP="00F23ED2">
            <w:pPr>
              <w:jc w:val="center"/>
            </w:pPr>
            <w:r>
              <w:t>-</w:t>
            </w:r>
          </w:p>
        </w:tc>
        <w:tc>
          <w:tcPr>
            <w:tcW w:w="1421" w:type="dxa"/>
            <w:shd w:val="clear" w:color="auto" w:fill="auto"/>
          </w:tcPr>
          <w:p w:rsidR="003914A5" w:rsidRDefault="003914A5" w:rsidP="00F23ED2">
            <w:pPr>
              <w:jc w:val="center"/>
            </w:pPr>
            <w:r>
              <w:t>-</w:t>
            </w:r>
          </w:p>
          <w:p w:rsidR="003914A5" w:rsidRDefault="003914A5" w:rsidP="00F23ED2"/>
        </w:tc>
      </w:tr>
      <w:tr w:rsidR="003914A5" w:rsidTr="00F23ED2">
        <w:trPr>
          <w:trHeight w:val="248"/>
        </w:trPr>
        <w:tc>
          <w:tcPr>
            <w:tcW w:w="4262" w:type="dxa"/>
            <w:shd w:val="clear" w:color="auto" w:fill="auto"/>
          </w:tcPr>
          <w:p w:rsidR="003914A5" w:rsidRDefault="003914A5" w:rsidP="00F23ED2">
            <w:r>
              <w:t>Branş Öğretmeni</w:t>
            </w:r>
          </w:p>
        </w:tc>
        <w:tc>
          <w:tcPr>
            <w:tcW w:w="1421" w:type="dxa"/>
            <w:shd w:val="clear" w:color="auto" w:fill="auto"/>
          </w:tcPr>
          <w:p w:rsidR="003914A5" w:rsidRDefault="003914A5" w:rsidP="00F23ED2">
            <w:r>
              <w:t xml:space="preserve">            -</w:t>
            </w:r>
          </w:p>
        </w:tc>
        <w:tc>
          <w:tcPr>
            <w:tcW w:w="1421" w:type="dxa"/>
            <w:shd w:val="clear" w:color="auto" w:fill="auto"/>
          </w:tcPr>
          <w:p w:rsidR="003914A5" w:rsidRDefault="003914A5" w:rsidP="00F23ED2"/>
        </w:tc>
        <w:tc>
          <w:tcPr>
            <w:tcW w:w="1421" w:type="dxa"/>
            <w:shd w:val="clear" w:color="auto" w:fill="auto"/>
          </w:tcPr>
          <w:p w:rsidR="003914A5" w:rsidRDefault="003914A5" w:rsidP="00F23ED2"/>
          <w:p w:rsidR="003914A5" w:rsidRDefault="003914A5" w:rsidP="00F23ED2"/>
        </w:tc>
      </w:tr>
      <w:tr w:rsidR="003914A5" w:rsidTr="00F23ED2">
        <w:trPr>
          <w:trHeight w:val="261"/>
        </w:trPr>
        <w:tc>
          <w:tcPr>
            <w:tcW w:w="4262" w:type="dxa"/>
            <w:shd w:val="clear" w:color="auto" w:fill="auto"/>
          </w:tcPr>
          <w:p w:rsidR="003914A5" w:rsidRDefault="003914A5" w:rsidP="00F23ED2">
            <w:r>
              <w:t>Rehber Öğretmen</w:t>
            </w:r>
          </w:p>
        </w:tc>
        <w:tc>
          <w:tcPr>
            <w:tcW w:w="1421" w:type="dxa"/>
            <w:shd w:val="clear" w:color="auto" w:fill="auto"/>
          </w:tcPr>
          <w:p w:rsidR="003914A5" w:rsidRDefault="003914A5" w:rsidP="00F23ED2">
            <w:pPr>
              <w:jc w:val="center"/>
            </w:pPr>
            <w:r>
              <w:t>-</w:t>
            </w:r>
          </w:p>
        </w:tc>
        <w:tc>
          <w:tcPr>
            <w:tcW w:w="1421" w:type="dxa"/>
            <w:shd w:val="clear" w:color="auto" w:fill="auto"/>
          </w:tcPr>
          <w:p w:rsidR="003914A5" w:rsidRDefault="003914A5" w:rsidP="00F23ED2">
            <w:pPr>
              <w:jc w:val="center"/>
            </w:pPr>
            <w:r>
              <w:t>-</w:t>
            </w:r>
          </w:p>
        </w:tc>
        <w:tc>
          <w:tcPr>
            <w:tcW w:w="1421" w:type="dxa"/>
            <w:shd w:val="clear" w:color="auto" w:fill="auto"/>
          </w:tcPr>
          <w:p w:rsidR="003914A5" w:rsidRDefault="003914A5" w:rsidP="00F23ED2">
            <w:pPr>
              <w:jc w:val="center"/>
            </w:pPr>
            <w:r>
              <w:t>-</w:t>
            </w:r>
          </w:p>
          <w:p w:rsidR="003914A5" w:rsidRDefault="003914A5" w:rsidP="00F23ED2">
            <w:pPr>
              <w:jc w:val="center"/>
            </w:pPr>
          </w:p>
        </w:tc>
      </w:tr>
      <w:tr w:rsidR="003914A5" w:rsidTr="00F23ED2">
        <w:trPr>
          <w:trHeight w:val="248"/>
        </w:trPr>
        <w:tc>
          <w:tcPr>
            <w:tcW w:w="4262" w:type="dxa"/>
            <w:shd w:val="clear" w:color="auto" w:fill="auto"/>
          </w:tcPr>
          <w:p w:rsidR="003914A5" w:rsidRDefault="003914A5" w:rsidP="00F23ED2">
            <w:r>
              <w:t>İdari Personel</w:t>
            </w:r>
          </w:p>
        </w:tc>
        <w:tc>
          <w:tcPr>
            <w:tcW w:w="1421" w:type="dxa"/>
            <w:shd w:val="clear" w:color="auto" w:fill="auto"/>
          </w:tcPr>
          <w:p w:rsidR="003914A5" w:rsidRDefault="003914A5" w:rsidP="00F23ED2">
            <w:r>
              <w:t xml:space="preserve">             </w:t>
            </w:r>
          </w:p>
        </w:tc>
        <w:tc>
          <w:tcPr>
            <w:tcW w:w="1421" w:type="dxa"/>
            <w:shd w:val="clear" w:color="auto" w:fill="auto"/>
          </w:tcPr>
          <w:p w:rsidR="003914A5" w:rsidRDefault="003914A5" w:rsidP="00F23ED2">
            <w:r>
              <w:t xml:space="preserve">           1</w:t>
            </w:r>
          </w:p>
        </w:tc>
        <w:tc>
          <w:tcPr>
            <w:tcW w:w="1421" w:type="dxa"/>
            <w:shd w:val="clear" w:color="auto" w:fill="auto"/>
          </w:tcPr>
          <w:p w:rsidR="003914A5" w:rsidRDefault="003914A5" w:rsidP="00F23ED2">
            <w:r>
              <w:t>1</w:t>
            </w:r>
          </w:p>
          <w:p w:rsidR="003914A5" w:rsidRDefault="003914A5" w:rsidP="00F23ED2"/>
        </w:tc>
      </w:tr>
      <w:tr w:rsidR="003914A5" w:rsidTr="00F23ED2">
        <w:trPr>
          <w:trHeight w:val="248"/>
        </w:trPr>
        <w:tc>
          <w:tcPr>
            <w:tcW w:w="4262" w:type="dxa"/>
            <w:shd w:val="clear" w:color="auto" w:fill="auto"/>
          </w:tcPr>
          <w:p w:rsidR="003914A5" w:rsidRDefault="003914A5" w:rsidP="00F23ED2">
            <w:r>
              <w:t>Yardımcı Personel</w:t>
            </w:r>
          </w:p>
        </w:tc>
        <w:tc>
          <w:tcPr>
            <w:tcW w:w="1421" w:type="dxa"/>
            <w:shd w:val="clear" w:color="auto" w:fill="auto"/>
          </w:tcPr>
          <w:p w:rsidR="003914A5" w:rsidRDefault="003914A5" w:rsidP="00F23ED2">
            <w:r>
              <w:t xml:space="preserve">           1</w:t>
            </w:r>
          </w:p>
        </w:tc>
        <w:tc>
          <w:tcPr>
            <w:tcW w:w="1421" w:type="dxa"/>
            <w:shd w:val="clear" w:color="auto" w:fill="auto"/>
          </w:tcPr>
          <w:p w:rsidR="003914A5" w:rsidRDefault="003914A5" w:rsidP="00F23ED2">
            <w:r>
              <w:t xml:space="preserve">             8</w:t>
            </w:r>
          </w:p>
        </w:tc>
        <w:tc>
          <w:tcPr>
            <w:tcW w:w="1421" w:type="dxa"/>
            <w:shd w:val="clear" w:color="auto" w:fill="auto"/>
          </w:tcPr>
          <w:p w:rsidR="003914A5" w:rsidRDefault="003914A5" w:rsidP="00F23ED2">
            <w:r>
              <w:t>9</w:t>
            </w:r>
          </w:p>
        </w:tc>
      </w:tr>
      <w:tr w:rsidR="003914A5" w:rsidTr="00F23ED2">
        <w:trPr>
          <w:trHeight w:val="248"/>
        </w:trPr>
        <w:tc>
          <w:tcPr>
            <w:tcW w:w="4262" w:type="dxa"/>
            <w:shd w:val="clear" w:color="auto" w:fill="auto"/>
          </w:tcPr>
          <w:p w:rsidR="003914A5" w:rsidRDefault="003914A5" w:rsidP="00F23ED2">
            <w:r>
              <w:t>Güvenlik Personeli</w:t>
            </w:r>
          </w:p>
        </w:tc>
        <w:tc>
          <w:tcPr>
            <w:tcW w:w="1421" w:type="dxa"/>
            <w:shd w:val="clear" w:color="auto" w:fill="auto"/>
          </w:tcPr>
          <w:p w:rsidR="003914A5" w:rsidRDefault="003914A5" w:rsidP="00F23ED2">
            <w:r>
              <w:t xml:space="preserve">        0</w:t>
            </w:r>
          </w:p>
        </w:tc>
        <w:tc>
          <w:tcPr>
            <w:tcW w:w="1421" w:type="dxa"/>
            <w:shd w:val="clear" w:color="auto" w:fill="auto"/>
          </w:tcPr>
          <w:p w:rsidR="003914A5" w:rsidRDefault="003914A5" w:rsidP="00F23ED2"/>
        </w:tc>
        <w:tc>
          <w:tcPr>
            <w:tcW w:w="1421" w:type="dxa"/>
            <w:shd w:val="clear" w:color="auto" w:fill="auto"/>
          </w:tcPr>
          <w:p w:rsidR="003914A5" w:rsidRDefault="003914A5" w:rsidP="00F23ED2"/>
          <w:p w:rsidR="003914A5" w:rsidRDefault="003914A5" w:rsidP="00F23ED2"/>
        </w:tc>
      </w:tr>
      <w:tr w:rsidR="003914A5" w:rsidTr="00F23ED2">
        <w:trPr>
          <w:trHeight w:val="261"/>
        </w:trPr>
        <w:tc>
          <w:tcPr>
            <w:tcW w:w="4262" w:type="dxa"/>
            <w:shd w:val="clear" w:color="auto" w:fill="auto"/>
          </w:tcPr>
          <w:p w:rsidR="003914A5" w:rsidRDefault="003914A5" w:rsidP="00F23ED2">
            <w:pPr>
              <w:jc w:val="right"/>
              <w:rPr>
                <w:b/>
              </w:rPr>
            </w:pPr>
            <w:r>
              <w:rPr>
                <w:b/>
              </w:rPr>
              <w:t>Toplam Çalışan Sayıları</w:t>
            </w:r>
          </w:p>
        </w:tc>
        <w:tc>
          <w:tcPr>
            <w:tcW w:w="1421" w:type="dxa"/>
            <w:shd w:val="clear" w:color="auto" w:fill="auto"/>
          </w:tcPr>
          <w:p w:rsidR="003914A5" w:rsidRDefault="003914A5" w:rsidP="00F23ED2">
            <w:r>
              <w:t xml:space="preserve">      2</w:t>
            </w:r>
          </w:p>
        </w:tc>
        <w:tc>
          <w:tcPr>
            <w:tcW w:w="1421" w:type="dxa"/>
            <w:shd w:val="clear" w:color="auto" w:fill="auto"/>
          </w:tcPr>
          <w:p w:rsidR="003914A5" w:rsidRDefault="003914A5" w:rsidP="00F23ED2">
            <w:r>
              <w:t xml:space="preserve">    28</w:t>
            </w:r>
          </w:p>
        </w:tc>
        <w:tc>
          <w:tcPr>
            <w:tcW w:w="1421" w:type="dxa"/>
            <w:shd w:val="clear" w:color="auto" w:fill="auto"/>
          </w:tcPr>
          <w:p w:rsidR="003914A5" w:rsidRDefault="003914A5" w:rsidP="00F23ED2">
            <w:r>
              <w:t xml:space="preserve">     30</w:t>
            </w:r>
          </w:p>
        </w:tc>
      </w:tr>
    </w:tbl>
    <w:p w:rsidR="003914A5" w:rsidRDefault="003914A5" w:rsidP="003914A5">
      <w:pPr>
        <w:spacing w:line="317" w:lineRule="exact"/>
        <w:rPr>
          <w:rFonts w:ascii="Times New Roman" w:eastAsia="Times New Roman" w:hAnsi="Times New Roman"/>
          <w:b/>
          <w:sz w:val="24"/>
          <w:szCs w:val="24"/>
        </w:rPr>
      </w:pPr>
    </w:p>
    <w:p w:rsidR="003914A5" w:rsidRDefault="003914A5" w:rsidP="003914A5">
      <w:pPr>
        <w:spacing w:line="317" w:lineRule="exact"/>
        <w:rPr>
          <w:rFonts w:ascii="Times New Roman" w:eastAsia="Times New Roman" w:hAnsi="Times New Roman"/>
          <w:b/>
          <w:sz w:val="24"/>
          <w:szCs w:val="24"/>
        </w:rPr>
      </w:pPr>
    </w:p>
    <w:p w:rsidR="003914A5" w:rsidRDefault="003914A5" w:rsidP="003914A5">
      <w:pPr>
        <w:spacing w:line="317" w:lineRule="exact"/>
        <w:rPr>
          <w:rFonts w:ascii="Times New Roman" w:eastAsia="Times New Roman" w:hAnsi="Times New Roman"/>
          <w:b/>
          <w:sz w:val="24"/>
          <w:szCs w:val="24"/>
        </w:rPr>
      </w:pPr>
    </w:p>
    <w:p w:rsidR="003914A5" w:rsidRDefault="003914A5" w:rsidP="003914A5">
      <w:pPr>
        <w:spacing w:line="317" w:lineRule="exact"/>
        <w:rPr>
          <w:rFonts w:ascii="Times New Roman" w:eastAsia="Times New Roman" w:hAnsi="Times New Roman"/>
          <w:b/>
          <w:sz w:val="24"/>
          <w:szCs w:val="24"/>
        </w:rPr>
      </w:pPr>
    </w:p>
    <w:p w:rsidR="003914A5" w:rsidRDefault="003914A5" w:rsidP="003914A5">
      <w:pPr>
        <w:spacing w:line="317" w:lineRule="exact"/>
        <w:rPr>
          <w:rFonts w:ascii="Times New Roman" w:eastAsia="Times New Roman" w:hAnsi="Times New Roman"/>
          <w:b/>
          <w:sz w:val="24"/>
          <w:szCs w:val="24"/>
        </w:rPr>
      </w:pPr>
    </w:p>
    <w:p w:rsidR="003914A5" w:rsidRDefault="003914A5" w:rsidP="003914A5">
      <w:pPr>
        <w:spacing w:line="317" w:lineRule="exact"/>
        <w:rPr>
          <w:rFonts w:ascii="Times New Roman" w:eastAsia="Times New Roman" w:hAnsi="Times New Roman"/>
          <w:b/>
          <w:sz w:val="24"/>
          <w:szCs w:val="24"/>
        </w:rPr>
      </w:pPr>
    </w:p>
    <w:p w:rsidR="003914A5" w:rsidRPr="00F005C5" w:rsidRDefault="003914A5" w:rsidP="003914A5">
      <w:pPr>
        <w:spacing w:line="317" w:lineRule="exact"/>
        <w:rPr>
          <w:rFonts w:ascii="Times New Roman" w:eastAsia="Times New Roman" w:hAnsi="Times New Roman"/>
          <w:b/>
          <w:sz w:val="24"/>
          <w:szCs w:val="24"/>
        </w:rPr>
      </w:pPr>
    </w:p>
    <w:p w:rsidR="003914A5" w:rsidRDefault="003914A5" w:rsidP="003914A5">
      <w:pPr>
        <w:numPr>
          <w:ilvl w:val="0"/>
          <w:numId w:val="22"/>
        </w:numPr>
        <w:spacing w:line="0" w:lineRule="atLeast"/>
        <w:rPr>
          <w:rFonts w:ascii="Times New Roman" w:eastAsia="Times New Roman" w:hAnsi="Times New Roman"/>
          <w:b/>
          <w:sz w:val="24"/>
          <w:szCs w:val="24"/>
        </w:rPr>
      </w:pPr>
      <w:r w:rsidRPr="00B57748">
        <w:rPr>
          <w:rFonts w:ascii="Times New Roman" w:eastAsia="Times New Roman" w:hAnsi="Times New Roman"/>
          <w:b/>
          <w:sz w:val="24"/>
          <w:szCs w:val="24"/>
        </w:rPr>
        <w:t>YASAL YÜKÜMLÜLÜKLER VE MEVZUAT ANALİZİ</w:t>
      </w:r>
    </w:p>
    <w:p w:rsidR="003914A5" w:rsidRPr="00B57748" w:rsidRDefault="003914A5" w:rsidP="003914A5">
      <w:pPr>
        <w:spacing w:line="0" w:lineRule="atLeast"/>
        <w:ind w:left="1080"/>
        <w:rPr>
          <w:rFonts w:ascii="Times New Roman" w:eastAsia="Times New Roman" w:hAnsi="Times New Roman"/>
          <w:b/>
          <w:sz w:val="24"/>
          <w:szCs w:val="24"/>
        </w:rPr>
      </w:pPr>
    </w:p>
    <w:p w:rsidR="003914A5" w:rsidRDefault="003914A5" w:rsidP="003914A5">
      <w:pPr>
        <w:spacing w:line="0" w:lineRule="atLeast"/>
        <w:ind w:firstLine="709"/>
        <w:contextualSpacing/>
        <w:jc w:val="both"/>
        <w:rPr>
          <w:rFonts w:ascii="Times New Roman" w:eastAsia="Times New Roman" w:hAnsi="Times New Roman"/>
          <w:sz w:val="24"/>
        </w:rPr>
      </w:pPr>
      <w:r>
        <w:rPr>
          <w:rFonts w:ascii="Times New Roman" w:eastAsia="Times New Roman" w:hAnsi="Times New Roman"/>
          <w:sz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8. Maddesi “Her türlü kamu kaynağının elde edilmesi ve kullanılmasında görevli ve yetkili olanlar, kaynakların etkili, ekonomik, verimli ve hukuka uygun olarak elde edilmesinden, kullanılmasından, muhasebeleştirilmesinden, raporlanmasından ve kötüye kullanılmaması için gerekli önlemlerin alınmasından sorumludur ve yetkili kılınmış mercilere hesap vermek zorundadır.” diyerek kamu kurumlarının hesap verme zorunluluğunu ortaya koymaktadır.</w:t>
      </w:r>
    </w:p>
    <w:p w:rsidR="003914A5" w:rsidRDefault="003914A5" w:rsidP="003914A5">
      <w:pPr>
        <w:spacing w:line="21" w:lineRule="exact"/>
        <w:rPr>
          <w:rFonts w:ascii="Times New Roman" w:eastAsia="Times New Roman" w:hAnsi="Times New Roman"/>
        </w:rPr>
      </w:pPr>
    </w:p>
    <w:p w:rsidR="003914A5" w:rsidRDefault="003914A5" w:rsidP="003914A5">
      <w:pPr>
        <w:spacing w:line="238" w:lineRule="auto"/>
        <w:ind w:firstLine="708"/>
        <w:jc w:val="both"/>
        <w:rPr>
          <w:rFonts w:ascii="Times New Roman" w:eastAsia="Times New Roman" w:hAnsi="Times New Roman"/>
          <w:sz w:val="24"/>
        </w:rPr>
      </w:pPr>
      <w:r>
        <w:rPr>
          <w:rFonts w:ascii="Times New Roman" w:eastAsia="Times New Roman" w:hAnsi="Times New Roman"/>
          <w:sz w:val="24"/>
        </w:rPr>
        <w:t>Ayrıca 5018 sayılı Kanunun 9. Maddesi de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ifadeleriyle stratejik planların içeriğini belirler.</w:t>
      </w:r>
    </w:p>
    <w:p w:rsidR="003914A5" w:rsidRDefault="003914A5" w:rsidP="003914A5">
      <w:pPr>
        <w:spacing w:line="14" w:lineRule="exact"/>
        <w:rPr>
          <w:rFonts w:ascii="Times New Roman" w:eastAsia="Times New Roman" w:hAnsi="Times New Roman"/>
        </w:rPr>
      </w:pPr>
    </w:p>
    <w:p w:rsidR="003914A5" w:rsidRDefault="003914A5" w:rsidP="003914A5">
      <w:pPr>
        <w:spacing w:line="238" w:lineRule="auto"/>
        <w:ind w:firstLine="708"/>
        <w:jc w:val="both"/>
        <w:rPr>
          <w:rFonts w:ascii="Times New Roman" w:eastAsia="Times New Roman" w:hAnsi="Times New Roman"/>
          <w:sz w:val="24"/>
        </w:rPr>
      </w:pPr>
      <w:r>
        <w:rPr>
          <w:rFonts w:ascii="Times New Roman" w:eastAsia="Times New Roman" w:hAnsi="Times New Roman"/>
          <w:sz w:val="24"/>
        </w:rPr>
        <w:t>5018 sayılı Kamu Malî Yönetimi ve Kontrol Kanununun 60ıncı maddesi ile 22/12/2005 tarihli ve 5436 sayılı Kanunun 15 inci maddesine dayanılarak “Strateji Geliştirme Birimlerinin Çalışma Usul ve Esasları Hakkında Yönetmelik” hazırlanmış ve 26.05.2006 tarih ve 26179 sayılı Resmi Gazete ile yürürlüğe girmiştir.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3914A5" w:rsidRDefault="003914A5" w:rsidP="003914A5">
      <w:pPr>
        <w:spacing w:line="17" w:lineRule="exact"/>
        <w:rPr>
          <w:rFonts w:ascii="Times New Roman" w:eastAsia="Times New Roman" w:hAnsi="Times New Roman"/>
        </w:rPr>
      </w:pPr>
    </w:p>
    <w:p w:rsidR="003914A5" w:rsidRDefault="003914A5" w:rsidP="003914A5">
      <w:pPr>
        <w:spacing w:line="239" w:lineRule="auto"/>
        <w:ind w:firstLine="708"/>
        <w:jc w:val="both"/>
        <w:rPr>
          <w:rFonts w:ascii="Times New Roman" w:eastAsia="Times New Roman" w:hAnsi="Times New Roman"/>
          <w:sz w:val="24"/>
        </w:rPr>
      </w:pPr>
      <w:r>
        <w:rPr>
          <w:rFonts w:ascii="Times New Roman" w:eastAsia="Times New Roman" w:hAnsi="Times New Roman"/>
          <w:sz w:val="24"/>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Kamu İdarelerinde Stratejik Planlamaya İlişkin Usul ve Esaslar Hakkında Yönetmeliğin 5.maddesi “Stratejik planların doğrudan doğruya kamu idarelerince ve idarelerin kendi çalışanları tarafından katılımcı yöntemlerle hazırlanması zorunludur.” ifadesini içerir. Aynı yönetmeliğin 7. maddesi stratejik planların 5 yıllık hazırlanacağını ve hazırlanan planların en az 2 yıl uygulandıktan sonra kalan süresi için güncelleştirebileceğini öngörmektedir. Söz konusu geçiş takvimine göre MEB, 2010-2014 yıllarını kapsayacak olan ilk stratejik plan hazırlanarak yürürlüğe konmuştur.</w:t>
      </w:r>
      <w:bookmarkStart w:id="7" w:name="page21"/>
      <w:bookmarkEnd w:id="7"/>
    </w:p>
    <w:p w:rsidR="003914A5" w:rsidRDefault="003914A5" w:rsidP="003914A5">
      <w:pPr>
        <w:spacing w:line="239" w:lineRule="auto"/>
        <w:ind w:firstLine="708"/>
        <w:jc w:val="both"/>
        <w:rPr>
          <w:rFonts w:ascii="Times New Roman" w:eastAsia="Times New Roman" w:hAnsi="Times New Roman"/>
          <w:sz w:val="24"/>
        </w:rPr>
      </w:pPr>
      <w:r>
        <w:rPr>
          <w:rFonts w:ascii="Times New Roman" w:eastAsia="Times New Roman" w:hAnsi="Times New Roman"/>
          <w:sz w:val="24"/>
        </w:rPr>
        <w:t>MEB’in Stratejik Planı ile eş zamanlı olarak İstanbul İl Millî Eğitim Müdürlüğü stratejik planını hazırlamıştır. İl Millî Eğitim Müdürlüğünün planı doğrultusunda Zeytinburnu İlçe Millî Eğitim Müdürlüğünün Stratejik Planı da hazırlanarak yayınlanmıştır.</w:t>
      </w:r>
    </w:p>
    <w:p w:rsidR="003914A5" w:rsidRDefault="003914A5" w:rsidP="003914A5">
      <w:pPr>
        <w:spacing w:line="15" w:lineRule="exact"/>
        <w:contextualSpacing/>
        <w:rPr>
          <w:rFonts w:ascii="Times New Roman" w:eastAsia="Times New Roman" w:hAnsi="Times New Roman"/>
        </w:rPr>
      </w:pPr>
    </w:p>
    <w:p w:rsidR="003914A5" w:rsidRPr="00D93139" w:rsidRDefault="003914A5" w:rsidP="003914A5">
      <w:pPr>
        <w:spacing w:line="274" w:lineRule="auto"/>
        <w:ind w:left="120" w:firstLine="708"/>
        <w:contextualSpacing/>
        <w:jc w:val="both"/>
        <w:rPr>
          <w:rFonts w:ascii="Times New Roman" w:eastAsia="Times New Roman" w:hAnsi="Times New Roman"/>
          <w:sz w:val="24"/>
        </w:rPr>
      </w:pPr>
      <w:r>
        <w:rPr>
          <w:rFonts w:ascii="Times New Roman" w:eastAsia="Times New Roman" w:hAnsi="Times New Roman"/>
          <w:sz w:val="24"/>
        </w:rPr>
        <w:t>Bu kanun ve yönetmeliklerden başka DPT tarafından hazırlanan “Kamu İdareleri İçin Stratejik Planlama Kılavuzu”, 19/06/2006 tarih ve 2006/55 sayılı MEB Genelgesi ile stratejik plan hazırlanmaya başlanmış 2014 yılında uygulaması biten 2010-2014 planından sonra 2013/14 Sayılı MEB Genelgesi ile 11/07/2010 tarih ve 27305 sayılı Resmi Gazetede yer alarak yürürlüğe giren Kamu Hizmetlerinin Sunumunda Uyulacak Usul ve Esaslara İlişkin Yönetmelik, yürütmekte olduğumuz stratejik planlama çalışmalarının yasal çerçevesini oluşturmaktadır.</w:t>
      </w:r>
    </w:p>
    <w:p w:rsidR="003914A5" w:rsidRDefault="003914A5" w:rsidP="003914A5">
      <w:pPr>
        <w:spacing w:line="0" w:lineRule="atLeast"/>
        <w:ind w:left="1080"/>
        <w:rPr>
          <w:rFonts w:ascii="Times New Roman" w:eastAsia="Times New Roman" w:hAnsi="Times New Roman"/>
          <w:b/>
          <w:sz w:val="24"/>
        </w:rPr>
      </w:pPr>
    </w:p>
    <w:p w:rsidR="003914A5" w:rsidRDefault="003914A5" w:rsidP="003914A5">
      <w:pPr>
        <w:spacing w:line="0" w:lineRule="atLeast"/>
        <w:ind w:left="1080"/>
        <w:rPr>
          <w:rFonts w:ascii="Times New Roman" w:eastAsia="Times New Roman" w:hAnsi="Times New Roman"/>
          <w:b/>
          <w:sz w:val="24"/>
        </w:rPr>
      </w:pPr>
    </w:p>
    <w:p w:rsidR="003914A5" w:rsidRDefault="003914A5" w:rsidP="003914A5">
      <w:pPr>
        <w:spacing w:line="0" w:lineRule="atLeast"/>
        <w:ind w:left="1080"/>
        <w:rPr>
          <w:rFonts w:ascii="Times New Roman" w:eastAsia="Times New Roman" w:hAnsi="Times New Roman"/>
          <w:b/>
          <w:sz w:val="24"/>
        </w:rPr>
      </w:pPr>
    </w:p>
    <w:p w:rsidR="003914A5" w:rsidRDefault="003914A5" w:rsidP="003914A5">
      <w:pPr>
        <w:spacing w:line="314" w:lineRule="exact"/>
        <w:rPr>
          <w:rFonts w:ascii="Times New Roman" w:eastAsia="Times New Roman" w:hAnsi="Times New Roman"/>
          <w:b/>
          <w:sz w:val="24"/>
        </w:rPr>
      </w:pPr>
    </w:p>
    <w:p w:rsidR="003914A5" w:rsidRDefault="003914A5" w:rsidP="003914A5">
      <w:pPr>
        <w:spacing w:line="314" w:lineRule="exact"/>
        <w:rPr>
          <w:rFonts w:ascii="Times New Roman" w:eastAsia="Times New Roman" w:hAnsi="Times New Roman"/>
        </w:rPr>
      </w:pPr>
    </w:p>
    <w:p w:rsidR="003914A5" w:rsidRDefault="003914A5" w:rsidP="003914A5">
      <w:pPr>
        <w:spacing w:line="314" w:lineRule="exact"/>
        <w:rPr>
          <w:rFonts w:ascii="Times New Roman" w:eastAsia="Times New Roman" w:hAnsi="Times New Roman"/>
        </w:rPr>
      </w:pPr>
    </w:p>
    <w:p w:rsidR="003914A5" w:rsidRDefault="003914A5" w:rsidP="003914A5">
      <w:pPr>
        <w:spacing w:line="314" w:lineRule="exact"/>
        <w:rPr>
          <w:rFonts w:ascii="Times New Roman" w:eastAsia="Times New Roman" w:hAnsi="Times New Roman"/>
        </w:rPr>
      </w:pPr>
    </w:p>
    <w:p w:rsidR="003914A5" w:rsidRPr="00B22B0A" w:rsidRDefault="003914A5" w:rsidP="003914A5">
      <w:pPr>
        <w:numPr>
          <w:ilvl w:val="0"/>
          <w:numId w:val="22"/>
        </w:numPr>
        <w:spacing w:line="0" w:lineRule="atLeast"/>
        <w:rPr>
          <w:rFonts w:ascii="Times New Roman" w:eastAsia="Times New Roman" w:hAnsi="Times New Roman"/>
          <w:b/>
          <w:sz w:val="28"/>
          <w:szCs w:val="28"/>
        </w:rPr>
      </w:pPr>
      <w:r w:rsidRPr="00B22B0A">
        <w:rPr>
          <w:rFonts w:ascii="Times New Roman" w:eastAsia="Times New Roman" w:hAnsi="Times New Roman"/>
          <w:b/>
          <w:sz w:val="28"/>
          <w:szCs w:val="28"/>
        </w:rPr>
        <w:t>PAYDAŞ ANALİZİ</w:t>
      </w:r>
    </w:p>
    <w:p w:rsidR="003914A5" w:rsidRDefault="003914A5" w:rsidP="003914A5">
      <w:pPr>
        <w:spacing w:line="242" w:lineRule="exact"/>
        <w:rPr>
          <w:rFonts w:ascii="Times New Roman" w:eastAsia="Times New Roman" w:hAnsi="Times New Roman"/>
        </w:rPr>
      </w:pPr>
    </w:p>
    <w:p w:rsidR="003914A5" w:rsidRDefault="003914A5" w:rsidP="003914A5">
      <w:pPr>
        <w:spacing w:line="0" w:lineRule="atLeast"/>
        <w:ind w:left="820"/>
        <w:contextualSpacing/>
        <w:rPr>
          <w:rFonts w:ascii="Times New Roman" w:eastAsia="Times New Roman" w:hAnsi="Times New Roman"/>
          <w:sz w:val="24"/>
        </w:rPr>
      </w:pPr>
      <w:r>
        <w:rPr>
          <w:rFonts w:ascii="Times New Roman" w:eastAsia="Times New Roman" w:hAnsi="Times New Roman"/>
          <w:sz w:val="24"/>
        </w:rPr>
        <w:t>Paydaş analizi yapılırken şu aşamalar gerçekleştirilmiştir:</w:t>
      </w:r>
    </w:p>
    <w:p w:rsidR="003914A5" w:rsidRDefault="003914A5" w:rsidP="003914A5">
      <w:pPr>
        <w:spacing w:line="0" w:lineRule="atLeast"/>
        <w:contextualSpacing/>
        <w:rPr>
          <w:rFonts w:ascii="Times New Roman" w:eastAsia="Times New Roman" w:hAnsi="Times New Roman"/>
        </w:rPr>
      </w:pPr>
    </w:p>
    <w:p w:rsidR="003914A5" w:rsidRDefault="003914A5" w:rsidP="003914A5">
      <w:pPr>
        <w:numPr>
          <w:ilvl w:val="0"/>
          <w:numId w:val="7"/>
        </w:numPr>
        <w:tabs>
          <w:tab w:val="left" w:pos="1200"/>
        </w:tabs>
        <w:spacing w:line="0" w:lineRule="atLeast"/>
        <w:ind w:left="1200" w:hanging="364"/>
        <w:contextualSpacing/>
        <w:rPr>
          <w:rFonts w:ascii="Arial" w:eastAsia="Arial" w:hAnsi="Arial"/>
          <w:sz w:val="24"/>
        </w:rPr>
      </w:pPr>
      <w:r>
        <w:rPr>
          <w:rFonts w:ascii="Times New Roman" w:eastAsia="Times New Roman" w:hAnsi="Times New Roman"/>
          <w:sz w:val="24"/>
        </w:rPr>
        <w:t>Paydaşların tespiti</w:t>
      </w:r>
    </w:p>
    <w:p w:rsidR="003914A5" w:rsidRDefault="003914A5" w:rsidP="003914A5">
      <w:pPr>
        <w:numPr>
          <w:ilvl w:val="0"/>
          <w:numId w:val="7"/>
        </w:numPr>
        <w:tabs>
          <w:tab w:val="left" w:pos="1200"/>
        </w:tabs>
        <w:spacing w:line="0" w:lineRule="atLeast"/>
        <w:ind w:left="1200" w:hanging="364"/>
        <w:contextualSpacing/>
        <w:rPr>
          <w:rFonts w:ascii="Arial" w:eastAsia="Arial" w:hAnsi="Arial"/>
          <w:sz w:val="24"/>
        </w:rPr>
      </w:pPr>
      <w:r>
        <w:rPr>
          <w:rFonts w:ascii="Times New Roman" w:eastAsia="Times New Roman" w:hAnsi="Times New Roman"/>
          <w:sz w:val="24"/>
        </w:rPr>
        <w:t>Paydaşların önceliklendirilmesi</w:t>
      </w:r>
    </w:p>
    <w:p w:rsidR="003914A5" w:rsidRDefault="003914A5" w:rsidP="003914A5">
      <w:pPr>
        <w:numPr>
          <w:ilvl w:val="0"/>
          <w:numId w:val="7"/>
        </w:numPr>
        <w:tabs>
          <w:tab w:val="left" w:pos="1200"/>
        </w:tabs>
        <w:spacing w:line="0" w:lineRule="atLeast"/>
        <w:ind w:left="1200" w:hanging="364"/>
        <w:contextualSpacing/>
        <w:rPr>
          <w:rFonts w:ascii="Arial" w:eastAsia="Arial" w:hAnsi="Arial"/>
          <w:sz w:val="24"/>
        </w:rPr>
      </w:pPr>
      <w:r>
        <w:rPr>
          <w:rFonts w:ascii="Times New Roman" w:eastAsia="Times New Roman" w:hAnsi="Times New Roman"/>
          <w:sz w:val="24"/>
        </w:rPr>
        <w:t>Paydaşların değerlendirilmesi</w:t>
      </w:r>
    </w:p>
    <w:p w:rsidR="003914A5" w:rsidRDefault="003914A5" w:rsidP="003914A5">
      <w:pPr>
        <w:numPr>
          <w:ilvl w:val="0"/>
          <w:numId w:val="7"/>
        </w:numPr>
        <w:tabs>
          <w:tab w:val="left" w:pos="1200"/>
        </w:tabs>
        <w:spacing w:line="0" w:lineRule="atLeast"/>
        <w:ind w:left="1200" w:hanging="364"/>
        <w:contextualSpacing/>
        <w:rPr>
          <w:rFonts w:ascii="Arial" w:eastAsia="Arial" w:hAnsi="Arial"/>
          <w:sz w:val="24"/>
        </w:rPr>
      </w:pPr>
      <w:r>
        <w:rPr>
          <w:rFonts w:ascii="Times New Roman" w:eastAsia="Times New Roman" w:hAnsi="Times New Roman"/>
          <w:sz w:val="24"/>
        </w:rPr>
        <w:t>Görüş ve önerilerinin alınması ve değerlendirilmesi</w:t>
      </w:r>
    </w:p>
    <w:p w:rsidR="003914A5" w:rsidRDefault="003914A5" w:rsidP="003914A5">
      <w:pPr>
        <w:spacing w:line="0" w:lineRule="atLeast"/>
        <w:contextualSpacing/>
        <w:rPr>
          <w:rFonts w:ascii="Times New Roman" w:eastAsia="Times New Roman" w:hAnsi="Times New Roman"/>
        </w:rPr>
      </w:pPr>
    </w:p>
    <w:p w:rsidR="003914A5" w:rsidRDefault="003914A5" w:rsidP="003914A5">
      <w:pPr>
        <w:spacing w:line="0" w:lineRule="atLeast"/>
        <w:ind w:right="20" w:firstLine="768"/>
        <w:contextualSpacing/>
        <w:jc w:val="both"/>
        <w:rPr>
          <w:rFonts w:ascii="Times New Roman" w:eastAsia="Times New Roman" w:hAnsi="Times New Roman"/>
          <w:sz w:val="24"/>
        </w:rPr>
      </w:pPr>
      <w:bookmarkStart w:id="8" w:name="page22"/>
      <w:bookmarkEnd w:id="8"/>
      <w:r>
        <w:rPr>
          <w:rFonts w:ascii="Times New Roman" w:eastAsia="Times New Roman" w:hAnsi="Times New Roman"/>
          <w:sz w:val="24"/>
        </w:rPr>
        <w:t>Stratejik Planlama Ekibi tarafından müdürlüğümüzün faaliyetleri / hizmetleri ile ilgisi olanlar, yönlendirenler, kullananlar, etkilenenler ve etkileyenler olmak üzere paydaşlar tespit edilmiştir. Paydaşlar belirlenirken “ Neden paydaş?” sorusu cevaplandırıldı.</w:t>
      </w:r>
    </w:p>
    <w:p w:rsidR="003914A5" w:rsidRDefault="003914A5" w:rsidP="003914A5">
      <w:pPr>
        <w:spacing w:line="0" w:lineRule="atLeast"/>
        <w:ind w:right="20" w:firstLine="708"/>
        <w:contextualSpacing/>
        <w:jc w:val="both"/>
        <w:rPr>
          <w:rFonts w:ascii="Times New Roman" w:eastAsia="Times New Roman" w:hAnsi="Times New Roman"/>
          <w:sz w:val="24"/>
        </w:rPr>
      </w:pPr>
    </w:p>
    <w:p w:rsidR="003914A5" w:rsidRDefault="003914A5" w:rsidP="003914A5">
      <w:pPr>
        <w:spacing w:line="0" w:lineRule="atLeast"/>
        <w:ind w:right="20" w:firstLine="708"/>
        <w:contextualSpacing/>
        <w:jc w:val="both"/>
        <w:rPr>
          <w:rFonts w:ascii="Times New Roman" w:eastAsia="Times New Roman" w:hAnsi="Times New Roman"/>
          <w:sz w:val="24"/>
        </w:rPr>
      </w:pPr>
      <w:r>
        <w:rPr>
          <w:rFonts w:ascii="Times New Roman" w:eastAsia="Times New Roman" w:hAnsi="Times New Roman"/>
          <w:sz w:val="24"/>
        </w:rPr>
        <w:t>Bu değerlendirme sonucunda paydaşların müdürlüğümüzle olan ilişkileri ve öncelikleri belirlendi.</w:t>
      </w:r>
    </w:p>
    <w:p w:rsidR="003914A5" w:rsidRDefault="003914A5" w:rsidP="003914A5">
      <w:pPr>
        <w:spacing w:line="0" w:lineRule="atLeast"/>
        <w:ind w:right="20"/>
        <w:contextualSpacing/>
        <w:jc w:val="center"/>
        <w:rPr>
          <w:rFonts w:ascii="Times New Roman" w:eastAsia="Times New Roman" w:hAnsi="Times New Roman"/>
          <w:sz w:val="24"/>
        </w:rPr>
      </w:pPr>
      <w:r>
        <w:rPr>
          <w:rFonts w:ascii="Times New Roman" w:eastAsia="Times New Roman" w:hAnsi="Times New Roman"/>
          <w:sz w:val="24"/>
        </w:rPr>
        <w:t>Bu ilişki sonrasında paydaşlar; iç paydaşlar, dış paydaşlar olarak sınıflandırıldı:</w:t>
      </w:r>
    </w:p>
    <w:p w:rsidR="003914A5" w:rsidRDefault="003914A5" w:rsidP="003914A5">
      <w:pPr>
        <w:spacing w:line="0" w:lineRule="atLeast"/>
        <w:contextualSpacing/>
        <w:rPr>
          <w:rFonts w:ascii="Times New Roman" w:eastAsia="Times New Roman" w:hAnsi="Times New Roman"/>
        </w:rPr>
      </w:pPr>
    </w:p>
    <w:p w:rsidR="003914A5" w:rsidRDefault="003914A5" w:rsidP="003914A5">
      <w:pPr>
        <w:numPr>
          <w:ilvl w:val="0"/>
          <w:numId w:val="8"/>
        </w:numPr>
        <w:tabs>
          <w:tab w:val="left" w:pos="1080"/>
        </w:tabs>
        <w:spacing w:line="0" w:lineRule="atLeast"/>
        <w:ind w:left="1080" w:hanging="364"/>
        <w:contextualSpacing/>
        <w:jc w:val="both"/>
        <w:rPr>
          <w:rFonts w:ascii="Arial" w:eastAsia="Arial" w:hAnsi="Arial"/>
          <w:sz w:val="24"/>
        </w:rPr>
      </w:pPr>
      <w:r>
        <w:rPr>
          <w:rFonts w:ascii="Times New Roman" w:eastAsia="Times New Roman" w:hAnsi="Times New Roman"/>
          <w:sz w:val="24"/>
        </w:rPr>
        <w:t>İç Paydaşlar (Çalışanlar): Müdürlüğümüzden etkilenen veya müdürlüğümüzü etkileyen; müdürlüğümüz içindeki kişi, birim veya (varsa) ilgili / bağlı kuruluşlardır.</w:t>
      </w:r>
    </w:p>
    <w:p w:rsidR="003914A5" w:rsidRDefault="003914A5" w:rsidP="003914A5">
      <w:pPr>
        <w:spacing w:line="0" w:lineRule="atLeast"/>
        <w:contextualSpacing/>
        <w:rPr>
          <w:rFonts w:ascii="Arial" w:eastAsia="Arial" w:hAnsi="Arial"/>
          <w:sz w:val="24"/>
        </w:rPr>
      </w:pPr>
    </w:p>
    <w:p w:rsidR="003914A5" w:rsidRDefault="003914A5" w:rsidP="003914A5">
      <w:pPr>
        <w:numPr>
          <w:ilvl w:val="0"/>
          <w:numId w:val="8"/>
        </w:numPr>
        <w:tabs>
          <w:tab w:val="left" w:pos="1080"/>
        </w:tabs>
        <w:spacing w:line="0" w:lineRule="atLeast"/>
        <w:ind w:left="1080" w:right="20" w:hanging="364"/>
        <w:contextualSpacing/>
        <w:jc w:val="both"/>
        <w:rPr>
          <w:rFonts w:ascii="Arial" w:eastAsia="Arial" w:hAnsi="Arial"/>
          <w:sz w:val="24"/>
        </w:rPr>
      </w:pPr>
      <w:r>
        <w:rPr>
          <w:rFonts w:ascii="Times New Roman" w:eastAsia="Times New Roman" w:hAnsi="Times New Roman"/>
          <w:sz w:val="24"/>
        </w:rPr>
        <w:t>Dış Paydaşlar (Temel Ortak, Stratejik Ortak, Destekleyiciler): Müdürlüğümüzden etkilenen veya müdürlüğümüzü etkileyen; müdürlüğümüz dışındaki kişi, grup veya kurumlardır.</w:t>
      </w:r>
    </w:p>
    <w:p w:rsidR="003914A5" w:rsidRDefault="003914A5" w:rsidP="003914A5">
      <w:pPr>
        <w:spacing w:line="0" w:lineRule="atLeast"/>
        <w:contextualSpacing/>
        <w:rPr>
          <w:rFonts w:ascii="Arial" w:eastAsia="Arial" w:hAnsi="Arial"/>
          <w:sz w:val="24"/>
        </w:rPr>
      </w:pPr>
    </w:p>
    <w:p w:rsidR="003914A5" w:rsidRDefault="003914A5" w:rsidP="003914A5">
      <w:pPr>
        <w:numPr>
          <w:ilvl w:val="0"/>
          <w:numId w:val="8"/>
        </w:numPr>
        <w:tabs>
          <w:tab w:val="left" w:pos="1080"/>
        </w:tabs>
        <w:spacing w:line="0" w:lineRule="atLeast"/>
        <w:ind w:left="1080" w:right="20" w:hanging="364"/>
        <w:contextualSpacing/>
        <w:rPr>
          <w:rFonts w:ascii="Arial" w:eastAsia="Arial" w:hAnsi="Arial"/>
          <w:sz w:val="24"/>
        </w:rPr>
      </w:pPr>
      <w:r>
        <w:rPr>
          <w:rFonts w:ascii="Times New Roman" w:eastAsia="Times New Roman" w:hAnsi="Times New Roman"/>
          <w:sz w:val="24"/>
        </w:rPr>
        <w:t>Hizmet Alanlar (Yararlanıcılar): Müdürlüğümüzün ürettiği hizmetleri ve/veya malları kullanan, alan ve bunlardan yararlanan kişi, grup veya kurumlardır.</w:t>
      </w:r>
    </w:p>
    <w:p w:rsidR="003914A5" w:rsidRDefault="003914A5" w:rsidP="003914A5">
      <w:pPr>
        <w:spacing w:line="0" w:lineRule="atLeast"/>
        <w:contextualSpacing/>
        <w:rPr>
          <w:rFonts w:ascii="Times New Roman" w:eastAsia="Times New Roman" w:hAnsi="Times New Roman"/>
        </w:rPr>
      </w:pPr>
    </w:p>
    <w:p w:rsidR="003914A5" w:rsidRDefault="003914A5" w:rsidP="003914A5">
      <w:pPr>
        <w:spacing w:line="0" w:lineRule="atLeast"/>
        <w:ind w:right="20" w:firstLine="660"/>
        <w:contextualSpacing/>
        <w:jc w:val="both"/>
        <w:rPr>
          <w:rFonts w:ascii="Times New Roman" w:eastAsia="Times New Roman" w:hAnsi="Times New Roman"/>
          <w:sz w:val="24"/>
        </w:rPr>
      </w:pPr>
      <w:r>
        <w:rPr>
          <w:rFonts w:ascii="Times New Roman" w:eastAsia="Times New Roman" w:hAnsi="Times New Roman"/>
          <w:sz w:val="24"/>
        </w:rPr>
        <w:t>Paydaşlardan görüş ve önerilerin alınması çalışmaları doğrultusunda bir program hazırlandı. Bu program doğrultusunda; paydaşların görüşleri alınırken anket, mülakat ve toplantı yöntemleri kullanıldı.</w:t>
      </w:r>
    </w:p>
    <w:p w:rsidR="003914A5" w:rsidRDefault="003914A5" w:rsidP="003914A5">
      <w:pPr>
        <w:spacing w:line="0" w:lineRule="atLeast"/>
        <w:contextualSpacing/>
        <w:rPr>
          <w:rFonts w:ascii="Times New Roman" w:eastAsia="Times New Roman" w:hAnsi="Times New Roman"/>
        </w:rPr>
      </w:pPr>
    </w:p>
    <w:p w:rsidR="003914A5" w:rsidRDefault="003914A5" w:rsidP="003914A5">
      <w:pPr>
        <w:spacing w:line="0" w:lineRule="atLeast"/>
        <w:ind w:right="40" w:firstLine="660"/>
        <w:contextualSpacing/>
        <w:rPr>
          <w:rFonts w:ascii="Times New Roman" w:eastAsia="Times New Roman" w:hAnsi="Times New Roman"/>
          <w:sz w:val="24"/>
        </w:rPr>
      </w:pPr>
      <w:r>
        <w:rPr>
          <w:rFonts w:ascii="Times New Roman" w:eastAsia="Times New Roman" w:hAnsi="Times New Roman"/>
          <w:sz w:val="24"/>
        </w:rPr>
        <w:t>Görüş ve öneriler 03/02/2013 tarihli 2013/26 Sayılı Genelge ekinde yer alan Çalışma Takvimi doğrultusunda ekibimizce belirlenen zaman kapsamında alınarak değerlendirildi ve raporlandı.</w:t>
      </w:r>
    </w:p>
    <w:p w:rsidR="003914A5" w:rsidRDefault="003914A5" w:rsidP="003914A5">
      <w:pPr>
        <w:spacing w:line="0" w:lineRule="atLeast"/>
        <w:contextualSpacing/>
        <w:rPr>
          <w:rFonts w:ascii="Times New Roman" w:eastAsia="Times New Roman" w:hAnsi="Times New Roman"/>
        </w:rPr>
      </w:pPr>
    </w:p>
    <w:p w:rsidR="003914A5" w:rsidRDefault="003914A5" w:rsidP="003914A5">
      <w:pPr>
        <w:spacing w:line="0" w:lineRule="atLeast"/>
        <w:contextualSpacing/>
        <w:rPr>
          <w:rFonts w:ascii="Times New Roman" w:eastAsia="Times New Roman" w:hAnsi="Times New Roman"/>
        </w:rPr>
      </w:pPr>
    </w:p>
    <w:p w:rsidR="003914A5" w:rsidRDefault="003914A5" w:rsidP="003914A5">
      <w:pPr>
        <w:spacing w:line="393" w:lineRule="exact"/>
        <w:rPr>
          <w:rFonts w:ascii="Times New Roman" w:eastAsia="Times New Roman" w:hAnsi="Times New Roman"/>
        </w:rPr>
      </w:pPr>
    </w:p>
    <w:p w:rsidR="003914A5" w:rsidRDefault="003914A5" w:rsidP="003914A5">
      <w:pPr>
        <w:spacing w:line="393" w:lineRule="exact"/>
        <w:rPr>
          <w:rFonts w:ascii="Times New Roman" w:eastAsia="Times New Roman" w:hAnsi="Times New Roman"/>
        </w:rPr>
      </w:pPr>
    </w:p>
    <w:p w:rsidR="003914A5" w:rsidRDefault="003914A5" w:rsidP="003914A5">
      <w:pPr>
        <w:spacing w:line="393" w:lineRule="exact"/>
        <w:rPr>
          <w:rFonts w:ascii="Times New Roman" w:eastAsia="Times New Roman" w:hAnsi="Times New Roman"/>
        </w:rPr>
      </w:pPr>
    </w:p>
    <w:p w:rsidR="003914A5" w:rsidRDefault="003914A5" w:rsidP="003914A5">
      <w:pPr>
        <w:spacing w:line="393" w:lineRule="exact"/>
        <w:rPr>
          <w:rFonts w:ascii="Times New Roman" w:eastAsia="Times New Roman" w:hAnsi="Times New Roman"/>
        </w:rPr>
      </w:pPr>
    </w:p>
    <w:p w:rsidR="003914A5" w:rsidRDefault="003914A5" w:rsidP="003914A5">
      <w:pPr>
        <w:spacing w:line="393" w:lineRule="exact"/>
        <w:rPr>
          <w:rFonts w:ascii="Times New Roman" w:eastAsia="Times New Roman" w:hAnsi="Times New Roman"/>
        </w:rPr>
      </w:pPr>
    </w:p>
    <w:p w:rsidR="003914A5" w:rsidRDefault="003914A5" w:rsidP="003914A5">
      <w:pPr>
        <w:spacing w:line="393" w:lineRule="exact"/>
        <w:rPr>
          <w:rFonts w:ascii="Times New Roman" w:eastAsia="Times New Roman" w:hAnsi="Times New Roman"/>
        </w:rPr>
      </w:pPr>
    </w:p>
    <w:p w:rsidR="003914A5" w:rsidRDefault="003914A5" w:rsidP="003914A5">
      <w:pPr>
        <w:spacing w:line="393" w:lineRule="exact"/>
        <w:rPr>
          <w:rFonts w:ascii="Times New Roman" w:eastAsia="Times New Roman" w:hAnsi="Times New Roman"/>
        </w:rPr>
      </w:pPr>
    </w:p>
    <w:p w:rsidR="003914A5" w:rsidRDefault="003914A5" w:rsidP="003914A5">
      <w:pPr>
        <w:spacing w:line="393" w:lineRule="exact"/>
        <w:rPr>
          <w:rFonts w:ascii="Times New Roman" w:eastAsia="Times New Roman" w:hAnsi="Times New Roman"/>
        </w:rPr>
      </w:pPr>
    </w:p>
    <w:p w:rsidR="003914A5" w:rsidRDefault="003914A5" w:rsidP="003914A5">
      <w:pPr>
        <w:spacing w:line="393" w:lineRule="exact"/>
        <w:rPr>
          <w:rFonts w:ascii="Times New Roman" w:eastAsia="Times New Roman" w:hAnsi="Times New Roman"/>
        </w:rPr>
      </w:pPr>
    </w:p>
    <w:p w:rsidR="003914A5" w:rsidRDefault="003914A5" w:rsidP="003914A5">
      <w:pPr>
        <w:spacing w:line="393" w:lineRule="exact"/>
        <w:rPr>
          <w:rFonts w:ascii="Times New Roman" w:eastAsia="Times New Roman" w:hAnsi="Times New Roman"/>
        </w:rPr>
      </w:pPr>
    </w:p>
    <w:p w:rsidR="003914A5" w:rsidRDefault="003914A5" w:rsidP="003914A5">
      <w:pPr>
        <w:spacing w:line="393" w:lineRule="exact"/>
        <w:rPr>
          <w:rFonts w:ascii="Times New Roman" w:eastAsia="Times New Roman" w:hAnsi="Times New Roman"/>
        </w:rPr>
      </w:pPr>
    </w:p>
    <w:p w:rsidR="003914A5" w:rsidRDefault="003914A5" w:rsidP="003914A5">
      <w:pPr>
        <w:spacing w:line="0" w:lineRule="atLeast"/>
        <w:rPr>
          <w:sz w:val="22"/>
        </w:rPr>
        <w:sectPr w:rsidR="003914A5">
          <w:footerReference w:type="default" r:id="rId11"/>
          <w:pgSz w:w="11920" w:h="16841"/>
          <w:pgMar w:top="1401" w:right="1411" w:bottom="406" w:left="1420" w:header="0" w:footer="0" w:gutter="0"/>
          <w:cols w:space="0" w:equalWidth="0">
            <w:col w:w="9080"/>
          </w:cols>
          <w:docGrid w:linePitch="360"/>
        </w:sectPr>
      </w:pPr>
    </w:p>
    <w:p w:rsidR="003914A5" w:rsidRDefault="003914A5" w:rsidP="003914A5">
      <w:pPr>
        <w:pStyle w:val="Balk3"/>
        <w:rPr>
          <w:color w:val="548DD4"/>
        </w:rPr>
      </w:pPr>
      <w:bookmarkStart w:id="9" w:name="page23"/>
      <w:bookmarkEnd w:id="9"/>
      <w:r>
        <w:rPr>
          <w:color w:val="548DD4"/>
        </w:rPr>
        <w:lastRenderedPageBreak/>
        <w:t>Okulumuz Bina ve Alanları</w:t>
      </w:r>
    </w:p>
    <w:p w:rsidR="003914A5" w:rsidRDefault="003914A5" w:rsidP="003914A5">
      <w:r>
        <w:tab/>
        <w:t>Okulumuzun binası ile açık ve kapalı alanlarına ilişkin temel bilgiler altta yer almaktadır.</w:t>
      </w:r>
    </w:p>
    <w:p w:rsidR="003914A5" w:rsidRDefault="003914A5" w:rsidP="003914A5">
      <w:pPr>
        <w:rPr>
          <w:b/>
        </w:rPr>
      </w:pPr>
    </w:p>
    <w:p w:rsidR="003914A5" w:rsidRDefault="003914A5" w:rsidP="003914A5">
      <w:r>
        <w:t xml:space="preserve">Okul Yerleşkesine İlişkin Bilgiler </w:t>
      </w:r>
    </w:p>
    <w:p w:rsidR="003914A5" w:rsidRDefault="003914A5" w:rsidP="003914A5"/>
    <w:tbl>
      <w:tblPr>
        <w:tblW w:w="8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82"/>
        <w:gridCol w:w="1973"/>
        <w:gridCol w:w="2630"/>
        <w:gridCol w:w="658"/>
        <w:gridCol w:w="657"/>
      </w:tblGrid>
      <w:tr w:rsidR="003914A5" w:rsidTr="00F23ED2">
        <w:trPr>
          <w:trHeight w:val="437"/>
        </w:trPr>
        <w:tc>
          <w:tcPr>
            <w:tcW w:w="4955" w:type="dxa"/>
            <w:gridSpan w:val="2"/>
            <w:shd w:val="clear" w:color="auto" w:fill="FBD5B5"/>
            <w:vAlign w:val="center"/>
          </w:tcPr>
          <w:p w:rsidR="003914A5" w:rsidRDefault="003914A5" w:rsidP="00F23ED2">
            <w:r>
              <w:t>Okul Bölümleri</w:t>
            </w:r>
          </w:p>
        </w:tc>
        <w:tc>
          <w:tcPr>
            <w:tcW w:w="2630" w:type="dxa"/>
            <w:shd w:val="clear" w:color="auto" w:fill="FBD5B5"/>
            <w:vAlign w:val="center"/>
          </w:tcPr>
          <w:p w:rsidR="003914A5" w:rsidRDefault="003914A5" w:rsidP="00F23ED2">
            <w:r>
              <w:t>Özel Alanlar</w:t>
            </w:r>
          </w:p>
        </w:tc>
        <w:tc>
          <w:tcPr>
            <w:tcW w:w="658" w:type="dxa"/>
            <w:shd w:val="clear" w:color="auto" w:fill="FBD5B5"/>
            <w:vAlign w:val="center"/>
          </w:tcPr>
          <w:p w:rsidR="003914A5" w:rsidRDefault="003914A5" w:rsidP="00F23ED2">
            <w:r>
              <w:t>Var</w:t>
            </w:r>
          </w:p>
        </w:tc>
        <w:tc>
          <w:tcPr>
            <w:tcW w:w="657" w:type="dxa"/>
            <w:shd w:val="clear" w:color="auto" w:fill="FBD5B5"/>
            <w:vAlign w:val="center"/>
          </w:tcPr>
          <w:p w:rsidR="003914A5" w:rsidRDefault="003914A5" w:rsidP="00F23ED2">
            <w:r>
              <w:t>Yok</w:t>
            </w:r>
          </w:p>
        </w:tc>
      </w:tr>
      <w:tr w:rsidR="003914A5" w:rsidTr="00F23ED2">
        <w:trPr>
          <w:trHeight w:val="437"/>
        </w:trPr>
        <w:tc>
          <w:tcPr>
            <w:tcW w:w="2982" w:type="dxa"/>
            <w:shd w:val="clear" w:color="auto" w:fill="auto"/>
            <w:vAlign w:val="center"/>
          </w:tcPr>
          <w:p w:rsidR="003914A5" w:rsidRDefault="003914A5" w:rsidP="00F23ED2">
            <w:r>
              <w:t>Okul Kat Sayısı</w:t>
            </w:r>
          </w:p>
        </w:tc>
        <w:tc>
          <w:tcPr>
            <w:tcW w:w="1973" w:type="dxa"/>
            <w:shd w:val="clear" w:color="auto" w:fill="auto"/>
            <w:vAlign w:val="center"/>
          </w:tcPr>
          <w:p w:rsidR="003914A5" w:rsidRDefault="003914A5" w:rsidP="00F23ED2">
            <w:pPr>
              <w:jc w:val="center"/>
            </w:pPr>
            <w:r>
              <w:t>3</w:t>
            </w:r>
          </w:p>
        </w:tc>
        <w:tc>
          <w:tcPr>
            <w:tcW w:w="2630" w:type="dxa"/>
            <w:shd w:val="clear" w:color="auto" w:fill="auto"/>
          </w:tcPr>
          <w:p w:rsidR="003914A5" w:rsidRPr="00D41148" w:rsidRDefault="003914A5" w:rsidP="00F23ED2">
            <w:pPr>
              <w:tabs>
                <w:tab w:val="left" w:pos="426"/>
              </w:tabs>
              <w:jc w:val="both"/>
              <w:rPr>
                <w:rFonts w:cs="Calibri"/>
                <w:szCs w:val="24"/>
              </w:rPr>
            </w:pPr>
            <w:r w:rsidRPr="00D41148">
              <w:rPr>
                <w:rFonts w:cs="Calibri"/>
                <w:szCs w:val="24"/>
              </w:rPr>
              <w:t>Çok Amaçlı Salon</w:t>
            </w:r>
          </w:p>
        </w:tc>
        <w:tc>
          <w:tcPr>
            <w:tcW w:w="658" w:type="dxa"/>
            <w:shd w:val="clear" w:color="auto" w:fill="auto"/>
          </w:tcPr>
          <w:p w:rsidR="003914A5" w:rsidRPr="00D41148" w:rsidRDefault="003914A5" w:rsidP="00F23ED2">
            <w:pPr>
              <w:tabs>
                <w:tab w:val="left" w:pos="426"/>
              </w:tabs>
              <w:jc w:val="center"/>
              <w:rPr>
                <w:rFonts w:cs="Calibri"/>
                <w:b/>
                <w:szCs w:val="24"/>
              </w:rPr>
            </w:pPr>
            <w:r>
              <w:rPr>
                <w:rFonts w:cs="Calibri"/>
                <w:b/>
                <w:szCs w:val="24"/>
              </w:rPr>
              <w:t>X</w:t>
            </w:r>
          </w:p>
        </w:tc>
        <w:tc>
          <w:tcPr>
            <w:tcW w:w="657" w:type="dxa"/>
            <w:shd w:val="clear" w:color="auto" w:fill="auto"/>
          </w:tcPr>
          <w:p w:rsidR="003914A5" w:rsidRPr="00D41148" w:rsidRDefault="003914A5" w:rsidP="00F23ED2">
            <w:pPr>
              <w:tabs>
                <w:tab w:val="left" w:pos="426"/>
              </w:tabs>
              <w:jc w:val="center"/>
              <w:rPr>
                <w:rFonts w:cs="Calibri"/>
                <w:b/>
                <w:szCs w:val="24"/>
              </w:rPr>
            </w:pPr>
          </w:p>
        </w:tc>
      </w:tr>
      <w:tr w:rsidR="003914A5" w:rsidTr="00F23ED2">
        <w:trPr>
          <w:trHeight w:val="437"/>
        </w:trPr>
        <w:tc>
          <w:tcPr>
            <w:tcW w:w="2982" w:type="dxa"/>
            <w:shd w:val="clear" w:color="auto" w:fill="auto"/>
            <w:vAlign w:val="center"/>
          </w:tcPr>
          <w:p w:rsidR="003914A5" w:rsidRDefault="003914A5" w:rsidP="00F23ED2">
            <w:r>
              <w:t>Derslik Sayısı</w:t>
            </w:r>
          </w:p>
        </w:tc>
        <w:tc>
          <w:tcPr>
            <w:tcW w:w="1973" w:type="dxa"/>
            <w:shd w:val="clear" w:color="auto" w:fill="auto"/>
            <w:vAlign w:val="center"/>
          </w:tcPr>
          <w:p w:rsidR="003914A5" w:rsidRDefault="003914A5" w:rsidP="00F23ED2">
            <w:pPr>
              <w:jc w:val="center"/>
            </w:pPr>
            <w:r>
              <w:t>9</w:t>
            </w:r>
          </w:p>
        </w:tc>
        <w:tc>
          <w:tcPr>
            <w:tcW w:w="2630" w:type="dxa"/>
            <w:shd w:val="clear" w:color="auto" w:fill="auto"/>
          </w:tcPr>
          <w:p w:rsidR="003914A5" w:rsidRPr="00D41148" w:rsidRDefault="003914A5" w:rsidP="00F23ED2">
            <w:pPr>
              <w:tabs>
                <w:tab w:val="left" w:pos="426"/>
              </w:tabs>
              <w:jc w:val="both"/>
              <w:rPr>
                <w:rFonts w:cs="Calibri"/>
                <w:szCs w:val="24"/>
              </w:rPr>
            </w:pPr>
            <w:r w:rsidRPr="00D41148">
              <w:rPr>
                <w:rFonts w:cs="Calibri"/>
                <w:bCs/>
                <w:color w:val="000000"/>
                <w:szCs w:val="24"/>
              </w:rPr>
              <w:t>Çok Amaçlı Saha</w:t>
            </w:r>
          </w:p>
        </w:tc>
        <w:tc>
          <w:tcPr>
            <w:tcW w:w="658" w:type="dxa"/>
            <w:shd w:val="clear" w:color="auto" w:fill="auto"/>
          </w:tcPr>
          <w:p w:rsidR="003914A5" w:rsidRPr="00D41148" w:rsidRDefault="003914A5" w:rsidP="00F23ED2">
            <w:pPr>
              <w:tabs>
                <w:tab w:val="left" w:pos="426"/>
              </w:tabs>
              <w:jc w:val="center"/>
              <w:rPr>
                <w:rFonts w:cs="Calibri"/>
                <w:b/>
                <w:szCs w:val="24"/>
              </w:rPr>
            </w:pPr>
          </w:p>
        </w:tc>
        <w:tc>
          <w:tcPr>
            <w:tcW w:w="657" w:type="dxa"/>
            <w:shd w:val="clear" w:color="auto" w:fill="auto"/>
          </w:tcPr>
          <w:p w:rsidR="003914A5" w:rsidRPr="00D41148" w:rsidRDefault="003914A5" w:rsidP="00F23ED2">
            <w:pPr>
              <w:tabs>
                <w:tab w:val="left" w:pos="426"/>
              </w:tabs>
              <w:jc w:val="center"/>
              <w:rPr>
                <w:rFonts w:cs="Calibri"/>
                <w:b/>
                <w:szCs w:val="24"/>
              </w:rPr>
            </w:pPr>
            <w:r>
              <w:rPr>
                <w:rFonts w:cs="Calibri"/>
                <w:b/>
                <w:szCs w:val="24"/>
              </w:rPr>
              <w:t>X</w:t>
            </w:r>
          </w:p>
        </w:tc>
      </w:tr>
      <w:tr w:rsidR="003914A5" w:rsidTr="00F23ED2">
        <w:trPr>
          <w:trHeight w:val="437"/>
        </w:trPr>
        <w:tc>
          <w:tcPr>
            <w:tcW w:w="2982" w:type="dxa"/>
            <w:shd w:val="clear" w:color="auto" w:fill="auto"/>
            <w:vAlign w:val="center"/>
          </w:tcPr>
          <w:p w:rsidR="003914A5" w:rsidRDefault="003914A5" w:rsidP="00F23ED2">
            <w:r>
              <w:t>Derslik Alanları (m2)</w:t>
            </w:r>
          </w:p>
        </w:tc>
        <w:tc>
          <w:tcPr>
            <w:tcW w:w="1973" w:type="dxa"/>
            <w:shd w:val="clear" w:color="auto" w:fill="auto"/>
            <w:vAlign w:val="center"/>
          </w:tcPr>
          <w:p w:rsidR="003914A5" w:rsidRDefault="003914A5" w:rsidP="00F23ED2">
            <w:pPr>
              <w:jc w:val="center"/>
            </w:pPr>
            <w:r>
              <w:rPr>
                <w:rFonts w:cs="Calibri"/>
                <w:b/>
                <w:szCs w:val="24"/>
              </w:rPr>
              <w:t>30 – 40 m2</w:t>
            </w:r>
          </w:p>
        </w:tc>
        <w:tc>
          <w:tcPr>
            <w:tcW w:w="2630" w:type="dxa"/>
            <w:shd w:val="clear" w:color="auto" w:fill="auto"/>
          </w:tcPr>
          <w:p w:rsidR="003914A5" w:rsidRPr="00D41148" w:rsidRDefault="003914A5" w:rsidP="00F23ED2">
            <w:pPr>
              <w:tabs>
                <w:tab w:val="left" w:pos="426"/>
              </w:tabs>
              <w:jc w:val="both"/>
              <w:rPr>
                <w:rFonts w:cs="Calibri"/>
                <w:szCs w:val="24"/>
              </w:rPr>
            </w:pPr>
            <w:r w:rsidRPr="00D41148">
              <w:rPr>
                <w:rFonts w:cs="Calibri"/>
                <w:bCs/>
                <w:color w:val="000000"/>
                <w:szCs w:val="24"/>
              </w:rPr>
              <w:t>Kütüphane</w:t>
            </w:r>
          </w:p>
        </w:tc>
        <w:tc>
          <w:tcPr>
            <w:tcW w:w="658" w:type="dxa"/>
            <w:shd w:val="clear" w:color="auto" w:fill="auto"/>
          </w:tcPr>
          <w:p w:rsidR="003914A5" w:rsidRPr="00D41148" w:rsidRDefault="003914A5" w:rsidP="00F23ED2">
            <w:pPr>
              <w:tabs>
                <w:tab w:val="left" w:pos="426"/>
              </w:tabs>
              <w:jc w:val="center"/>
              <w:rPr>
                <w:rFonts w:cs="Calibri"/>
                <w:b/>
                <w:szCs w:val="24"/>
              </w:rPr>
            </w:pPr>
            <w:r>
              <w:rPr>
                <w:rFonts w:cs="Calibri"/>
                <w:b/>
                <w:szCs w:val="24"/>
              </w:rPr>
              <w:t>X</w:t>
            </w:r>
          </w:p>
        </w:tc>
        <w:tc>
          <w:tcPr>
            <w:tcW w:w="657" w:type="dxa"/>
            <w:shd w:val="clear" w:color="auto" w:fill="auto"/>
          </w:tcPr>
          <w:p w:rsidR="003914A5" w:rsidRPr="00D41148" w:rsidRDefault="003914A5" w:rsidP="00F23ED2">
            <w:pPr>
              <w:tabs>
                <w:tab w:val="left" w:pos="426"/>
              </w:tabs>
              <w:jc w:val="center"/>
              <w:rPr>
                <w:rFonts w:cs="Calibri"/>
                <w:b/>
                <w:szCs w:val="24"/>
              </w:rPr>
            </w:pPr>
          </w:p>
        </w:tc>
      </w:tr>
      <w:tr w:rsidR="003914A5" w:rsidTr="00F23ED2">
        <w:trPr>
          <w:trHeight w:val="437"/>
        </w:trPr>
        <w:tc>
          <w:tcPr>
            <w:tcW w:w="2982" w:type="dxa"/>
            <w:shd w:val="clear" w:color="auto" w:fill="auto"/>
            <w:vAlign w:val="center"/>
          </w:tcPr>
          <w:p w:rsidR="003914A5" w:rsidRDefault="003914A5" w:rsidP="00F23ED2">
            <w:r>
              <w:t>Kullanılan Derslik Sayısı</w:t>
            </w:r>
          </w:p>
        </w:tc>
        <w:tc>
          <w:tcPr>
            <w:tcW w:w="1973" w:type="dxa"/>
            <w:shd w:val="clear" w:color="auto" w:fill="auto"/>
            <w:vAlign w:val="center"/>
          </w:tcPr>
          <w:p w:rsidR="003914A5" w:rsidRDefault="003914A5" w:rsidP="00F23ED2">
            <w:pPr>
              <w:jc w:val="center"/>
            </w:pPr>
            <w:r>
              <w:t>15</w:t>
            </w:r>
          </w:p>
        </w:tc>
        <w:tc>
          <w:tcPr>
            <w:tcW w:w="2630" w:type="dxa"/>
            <w:shd w:val="clear" w:color="auto" w:fill="auto"/>
          </w:tcPr>
          <w:p w:rsidR="003914A5" w:rsidRDefault="003914A5" w:rsidP="00F23ED2">
            <w:pPr>
              <w:tabs>
                <w:tab w:val="left" w:pos="426"/>
              </w:tabs>
              <w:jc w:val="both"/>
              <w:rPr>
                <w:rFonts w:cs="Calibri"/>
                <w:bCs/>
                <w:color w:val="000000"/>
                <w:szCs w:val="24"/>
              </w:rPr>
            </w:pPr>
            <w:r w:rsidRPr="00D41148">
              <w:rPr>
                <w:rFonts w:cs="Calibri"/>
                <w:bCs/>
                <w:color w:val="000000"/>
                <w:szCs w:val="24"/>
              </w:rPr>
              <w:t>Fen Laboratuarı</w:t>
            </w:r>
            <w:r>
              <w:rPr>
                <w:rFonts w:cs="Calibri"/>
                <w:bCs/>
                <w:color w:val="000000"/>
                <w:szCs w:val="24"/>
              </w:rPr>
              <w:t xml:space="preserve"> </w:t>
            </w:r>
          </w:p>
          <w:p w:rsidR="003914A5" w:rsidRPr="00D41148" w:rsidRDefault="003914A5" w:rsidP="00F23ED2">
            <w:pPr>
              <w:tabs>
                <w:tab w:val="left" w:pos="426"/>
              </w:tabs>
              <w:jc w:val="both"/>
              <w:rPr>
                <w:rFonts w:cs="Calibri"/>
                <w:szCs w:val="24"/>
              </w:rPr>
            </w:pPr>
            <w:r>
              <w:rPr>
                <w:rFonts w:cs="Calibri"/>
                <w:bCs/>
                <w:color w:val="000000"/>
                <w:szCs w:val="24"/>
              </w:rPr>
              <w:t>(Bilim Atölyesi)</w:t>
            </w:r>
          </w:p>
        </w:tc>
        <w:tc>
          <w:tcPr>
            <w:tcW w:w="658" w:type="dxa"/>
            <w:shd w:val="clear" w:color="auto" w:fill="auto"/>
          </w:tcPr>
          <w:p w:rsidR="003914A5" w:rsidRPr="00D41148" w:rsidRDefault="003914A5" w:rsidP="00F23ED2">
            <w:pPr>
              <w:tabs>
                <w:tab w:val="left" w:pos="426"/>
              </w:tabs>
              <w:jc w:val="center"/>
              <w:rPr>
                <w:rFonts w:cs="Calibri"/>
                <w:b/>
                <w:szCs w:val="24"/>
              </w:rPr>
            </w:pPr>
            <w:r>
              <w:rPr>
                <w:rFonts w:cs="Calibri"/>
                <w:b/>
                <w:szCs w:val="24"/>
              </w:rPr>
              <w:t>X</w:t>
            </w:r>
          </w:p>
        </w:tc>
        <w:tc>
          <w:tcPr>
            <w:tcW w:w="657" w:type="dxa"/>
            <w:shd w:val="clear" w:color="auto" w:fill="auto"/>
          </w:tcPr>
          <w:p w:rsidR="003914A5" w:rsidRPr="00D41148" w:rsidRDefault="003914A5" w:rsidP="00F23ED2">
            <w:pPr>
              <w:tabs>
                <w:tab w:val="left" w:pos="426"/>
              </w:tabs>
              <w:jc w:val="center"/>
              <w:rPr>
                <w:rFonts w:cs="Calibri"/>
                <w:b/>
                <w:szCs w:val="24"/>
              </w:rPr>
            </w:pPr>
          </w:p>
        </w:tc>
      </w:tr>
      <w:tr w:rsidR="003914A5" w:rsidTr="00F23ED2">
        <w:trPr>
          <w:trHeight w:val="437"/>
        </w:trPr>
        <w:tc>
          <w:tcPr>
            <w:tcW w:w="2982" w:type="dxa"/>
            <w:shd w:val="clear" w:color="auto" w:fill="auto"/>
            <w:vAlign w:val="center"/>
          </w:tcPr>
          <w:p w:rsidR="003914A5" w:rsidRDefault="003914A5" w:rsidP="00F23ED2">
            <w:r>
              <w:t>Şube Sayısı</w:t>
            </w:r>
          </w:p>
        </w:tc>
        <w:tc>
          <w:tcPr>
            <w:tcW w:w="1973" w:type="dxa"/>
            <w:shd w:val="clear" w:color="auto" w:fill="auto"/>
            <w:vAlign w:val="center"/>
          </w:tcPr>
          <w:p w:rsidR="003914A5" w:rsidRDefault="003914A5" w:rsidP="00F23ED2">
            <w:pPr>
              <w:jc w:val="center"/>
            </w:pPr>
            <w:r>
              <w:t>9</w:t>
            </w:r>
          </w:p>
        </w:tc>
        <w:tc>
          <w:tcPr>
            <w:tcW w:w="2630" w:type="dxa"/>
            <w:shd w:val="clear" w:color="auto" w:fill="auto"/>
          </w:tcPr>
          <w:p w:rsidR="003914A5" w:rsidRPr="00D41148" w:rsidRDefault="003914A5" w:rsidP="00F23ED2">
            <w:pPr>
              <w:tabs>
                <w:tab w:val="left" w:pos="426"/>
              </w:tabs>
              <w:jc w:val="both"/>
              <w:rPr>
                <w:rFonts w:cs="Calibri"/>
                <w:szCs w:val="24"/>
              </w:rPr>
            </w:pPr>
            <w:r w:rsidRPr="00D41148">
              <w:rPr>
                <w:rFonts w:cs="Calibri"/>
                <w:bCs/>
                <w:color w:val="000000"/>
                <w:szCs w:val="24"/>
              </w:rPr>
              <w:t>Bilgisayar Laboratuvarı</w:t>
            </w:r>
          </w:p>
        </w:tc>
        <w:tc>
          <w:tcPr>
            <w:tcW w:w="658" w:type="dxa"/>
            <w:shd w:val="clear" w:color="auto" w:fill="auto"/>
          </w:tcPr>
          <w:p w:rsidR="003914A5" w:rsidRPr="00D41148" w:rsidRDefault="003914A5" w:rsidP="00F23ED2">
            <w:pPr>
              <w:tabs>
                <w:tab w:val="left" w:pos="426"/>
              </w:tabs>
              <w:jc w:val="center"/>
              <w:rPr>
                <w:rFonts w:cs="Calibri"/>
                <w:b/>
                <w:szCs w:val="24"/>
              </w:rPr>
            </w:pPr>
          </w:p>
        </w:tc>
        <w:tc>
          <w:tcPr>
            <w:tcW w:w="657" w:type="dxa"/>
            <w:shd w:val="clear" w:color="auto" w:fill="auto"/>
          </w:tcPr>
          <w:p w:rsidR="003914A5" w:rsidRPr="00D41148" w:rsidRDefault="003914A5" w:rsidP="00F23ED2">
            <w:pPr>
              <w:tabs>
                <w:tab w:val="left" w:pos="426"/>
              </w:tabs>
              <w:jc w:val="center"/>
              <w:rPr>
                <w:rFonts w:cs="Calibri"/>
                <w:b/>
                <w:szCs w:val="24"/>
              </w:rPr>
            </w:pPr>
            <w:r>
              <w:rPr>
                <w:rFonts w:cs="Calibri"/>
                <w:b/>
                <w:szCs w:val="24"/>
              </w:rPr>
              <w:t>X</w:t>
            </w:r>
          </w:p>
        </w:tc>
      </w:tr>
      <w:tr w:rsidR="003914A5" w:rsidTr="00F23ED2">
        <w:trPr>
          <w:trHeight w:val="437"/>
        </w:trPr>
        <w:tc>
          <w:tcPr>
            <w:tcW w:w="2982" w:type="dxa"/>
            <w:shd w:val="clear" w:color="auto" w:fill="auto"/>
            <w:vAlign w:val="center"/>
          </w:tcPr>
          <w:p w:rsidR="003914A5" w:rsidRDefault="003914A5" w:rsidP="00F23ED2">
            <w:r>
              <w:t>İdari Odaların Alanı (m2)</w:t>
            </w:r>
          </w:p>
        </w:tc>
        <w:tc>
          <w:tcPr>
            <w:tcW w:w="1973" w:type="dxa"/>
            <w:shd w:val="clear" w:color="auto" w:fill="auto"/>
            <w:vAlign w:val="center"/>
          </w:tcPr>
          <w:p w:rsidR="003914A5" w:rsidRDefault="003914A5" w:rsidP="00F23ED2">
            <w:pPr>
              <w:jc w:val="center"/>
            </w:pPr>
            <w:r>
              <w:rPr>
                <w:rFonts w:cs="Calibri"/>
                <w:b/>
                <w:szCs w:val="24"/>
              </w:rPr>
              <w:t>40 – 50 m2</w:t>
            </w:r>
          </w:p>
        </w:tc>
        <w:tc>
          <w:tcPr>
            <w:tcW w:w="2630" w:type="dxa"/>
            <w:shd w:val="clear" w:color="auto" w:fill="auto"/>
          </w:tcPr>
          <w:p w:rsidR="003914A5" w:rsidRPr="00D41148" w:rsidRDefault="003914A5" w:rsidP="00F23ED2">
            <w:pPr>
              <w:tabs>
                <w:tab w:val="left" w:pos="426"/>
              </w:tabs>
              <w:jc w:val="both"/>
              <w:rPr>
                <w:rFonts w:cs="Calibri"/>
                <w:szCs w:val="24"/>
              </w:rPr>
            </w:pPr>
            <w:r w:rsidRPr="00D41148">
              <w:rPr>
                <w:rFonts w:cs="Calibri"/>
                <w:bCs/>
                <w:color w:val="000000"/>
                <w:szCs w:val="24"/>
              </w:rPr>
              <w:t>İş Atölyesi</w:t>
            </w:r>
          </w:p>
        </w:tc>
        <w:tc>
          <w:tcPr>
            <w:tcW w:w="658" w:type="dxa"/>
            <w:shd w:val="clear" w:color="auto" w:fill="auto"/>
          </w:tcPr>
          <w:p w:rsidR="003914A5" w:rsidRPr="00D41148" w:rsidRDefault="003914A5" w:rsidP="00F23ED2">
            <w:pPr>
              <w:tabs>
                <w:tab w:val="left" w:pos="426"/>
              </w:tabs>
              <w:jc w:val="center"/>
              <w:rPr>
                <w:rFonts w:cs="Calibri"/>
                <w:b/>
                <w:szCs w:val="24"/>
              </w:rPr>
            </w:pPr>
          </w:p>
        </w:tc>
        <w:tc>
          <w:tcPr>
            <w:tcW w:w="657" w:type="dxa"/>
            <w:shd w:val="clear" w:color="auto" w:fill="auto"/>
          </w:tcPr>
          <w:p w:rsidR="003914A5" w:rsidRPr="00D41148" w:rsidRDefault="003914A5" w:rsidP="00F23ED2">
            <w:pPr>
              <w:tabs>
                <w:tab w:val="left" w:pos="426"/>
              </w:tabs>
              <w:jc w:val="center"/>
              <w:rPr>
                <w:rFonts w:cs="Calibri"/>
                <w:b/>
                <w:szCs w:val="24"/>
              </w:rPr>
            </w:pPr>
            <w:r>
              <w:rPr>
                <w:rFonts w:cs="Calibri"/>
                <w:b/>
                <w:szCs w:val="24"/>
              </w:rPr>
              <w:t>X</w:t>
            </w:r>
          </w:p>
        </w:tc>
      </w:tr>
      <w:tr w:rsidR="003914A5" w:rsidTr="00F23ED2">
        <w:trPr>
          <w:trHeight w:val="437"/>
        </w:trPr>
        <w:tc>
          <w:tcPr>
            <w:tcW w:w="2982" w:type="dxa"/>
            <w:shd w:val="clear" w:color="auto" w:fill="auto"/>
            <w:vAlign w:val="center"/>
          </w:tcPr>
          <w:p w:rsidR="003914A5" w:rsidRDefault="003914A5" w:rsidP="00F23ED2">
            <w:r>
              <w:t>Öğretmenler Odası (m2)</w:t>
            </w:r>
          </w:p>
        </w:tc>
        <w:tc>
          <w:tcPr>
            <w:tcW w:w="1973" w:type="dxa"/>
            <w:shd w:val="clear" w:color="auto" w:fill="auto"/>
          </w:tcPr>
          <w:p w:rsidR="003914A5" w:rsidRPr="00D41148" w:rsidRDefault="003914A5" w:rsidP="00F23ED2">
            <w:pPr>
              <w:tabs>
                <w:tab w:val="left" w:pos="426"/>
              </w:tabs>
              <w:jc w:val="center"/>
              <w:rPr>
                <w:rFonts w:cs="Calibri"/>
                <w:b/>
                <w:szCs w:val="24"/>
              </w:rPr>
            </w:pPr>
            <w:r>
              <w:rPr>
                <w:rFonts w:cs="Calibri"/>
                <w:b/>
                <w:szCs w:val="24"/>
              </w:rPr>
              <w:t>YOK</w:t>
            </w:r>
          </w:p>
        </w:tc>
        <w:tc>
          <w:tcPr>
            <w:tcW w:w="2630" w:type="dxa"/>
            <w:shd w:val="clear" w:color="auto" w:fill="auto"/>
          </w:tcPr>
          <w:p w:rsidR="003914A5" w:rsidRPr="00D41148" w:rsidRDefault="003914A5" w:rsidP="00F23ED2">
            <w:pPr>
              <w:tabs>
                <w:tab w:val="left" w:pos="426"/>
              </w:tabs>
              <w:jc w:val="both"/>
              <w:rPr>
                <w:rFonts w:cs="Calibri"/>
                <w:szCs w:val="24"/>
              </w:rPr>
            </w:pPr>
            <w:r w:rsidRPr="00D41148">
              <w:rPr>
                <w:rFonts w:cs="Calibri"/>
                <w:szCs w:val="24"/>
              </w:rPr>
              <w:t>Beceri Atölyesi</w:t>
            </w:r>
          </w:p>
        </w:tc>
        <w:tc>
          <w:tcPr>
            <w:tcW w:w="658" w:type="dxa"/>
            <w:shd w:val="clear" w:color="auto" w:fill="auto"/>
          </w:tcPr>
          <w:p w:rsidR="003914A5" w:rsidRPr="00D41148" w:rsidRDefault="003914A5" w:rsidP="00F23ED2">
            <w:pPr>
              <w:tabs>
                <w:tab w:val="left" w:pos="426"/>
              </w:tabs>
              <w:jc w:val="center"/>
              <w:rPr>
                <w:rFonts w:cs="Calibri"/>
                <w:b/>
                <w:szCs w:val="24"/>
              </w:rPr>
            </w:pPr>
          </w:p>
        </w:tc>
        <w:tc>
          <w:tcPr>
            <w:tcW w:w="657" w:type="dxa"/>
            <w:shd w:val="clear" w:color="auto" w:fill="auto"/>
          </w:tcPr>
          <w:p w:rsidR="003914A5" w:rsidRPr="00D41148" w:rsidRDefault="003914A5" w:rsidP="00F23ED2">
            <w:pPr>
              <w:tabs>
                <w:tab w:val="left" w:pos="426"/>
              </w:tabs>
              <w:jc w:val="center"/>
              <w:rPr>
                <w:rFonts w:cs="Calibri"/>
                <w:b/>
                <w:szCs w:val="24"/>
              </w:rPr>
            </w:pPr>
            <w:r>
              <w:rPr>
                <w:rFonts w:cs="Calibri"/>
                <w:b/>
                <w:szCs w:val="24"/>
              </w:rPr>
              <w:t>X</w:t>
            </w:r>
          </w:p>
        </w:tc>
      </w:tr>
      <w:tr w:rsidR="003914A5" w:rsidTr="00F23ED2">
        <w:trPr>
          <w:trHeight w:val="437"/>
        </w:trPr>
        <w:tc>
          <w:tcPr>
            <w:tcW w:w="2982" w:type="dxa"/>
            <w:shd w:val="clear" w:color="auto" w:fill="auto"/>
            <w:vAlign w:val="center"/>
          </w:tcPr>
          <w:p w:rsidR="003914A5" w:rsidRDefault="003914A5" w:rsidP="00F23ED2">
            <w:r>
              <w:t>Okul Oturum Alanı (m2)</w:t>
            </w:r>
          </w:p>
        </w:tc>
        <w:tc>
          <w:tcPr>
            <w:tcW w:w="1973" w:type="dxa"/>
            <w:shd w:val="clear" w:color="auto" w:fill="auto"/>
          </w:tcPr>
          <w:p w:rsidR="003914A5" w:rsidRPr="00D41148" w:rsidRDefault="003914A5" w:rsidP="00F23ED2">
            <w:pPr>
              <w:tabs>
                <w:tab w:val="left" w:pos="426"/>
              </w:tabs>
              <w:jc w:val="center"/>
              <w:rPr>
                <w:rFonts w:cs="Calibri"/>
                <w:b/>
                <w:szCs w:val="24"/>
              </w:rPr>
            </w:pPr>
            <w:r>
              <w:rPr>
                <w:rFonts w:cs="Calibri"/>
                <w:b/>
                <w:szCs w:val="24"/>
              </w:rPr>
              <w:t>2530</w:t>
            </w:r>
          </w:p>
        </w:tc>
        <w:tc>
          <w:tcPr>
            <w:tcW w:w="2630" w:type="dxa"/>
            <w:shd w:val="clear" w:color="auto" w:fill="auto"/>
          </w:tcPr>
          <w:p w:rsidR="003914A5" w:rsidRPr="00D41148" w:rsidRDefault="003914A5" w:rsidP="00F23ED2">
            <w:pPr>
              <w:tabs>
                <w:tab w:val="left" w:pos="426"/>
              </w:tabs>
              <w:jc w:val="both"/>
              <w:rPr>
                <w:rFonts w:cs="Calibri"/>
                <w:szCs w:val="24"/>
              </w:rPr>
            </w:pPr>
            <w:r>
              <w:rPr>
                <w:rFonts w:cs="Calibri"/>
                <w:szCs w:val="24"/>
              </w:rPr>
              <w:t>Pansiyon</w:t>
            </w:r>
          </w:p>
        </w:tc>
        <w:tc>
          <w:tcPr>
            <w:tcW w:w="658" w:type="dxa"/>
            <w:shd w:val="clear" w:color="auto" w:fill="auto"/>
          </w:tcPr>
          <w:p w:rsidR="003914A5" w:rsidRPr="00D41148" w:rsidRDefault="003914A5" w:rsidP="00F23ED2">
            <w:pPr>
              <w:tabs>
                <w:tab w:val="left" w:pos="426"/>
              </w:tabs>
              <w:jc w:val="center"/>
              <w:rPr>
                <w:rFonts w:cs="Calibri"/>
                <w:b/>
                <w:szCs w:val="24"/>
              </w:rPr>
            </w:pPr>
          </w:p>
        </w:tc>
        <w:tc>
          <w:tcPr>
            <w:tcW w:w="657" w:type="dxa"/>
            <w:shd w:val="clear" w:color="auto" w:fill="auto"/>
          </w:tcPr>
          <w:p w:rsidR="003914A5" w:rsidRPr="00D41148" w:rsidRDefault="003914A5" w:rsidP="00F23ED2">
            <w:pPr>
              <w:tabs>
                <w:tab w:val="left" w:pos="426"/>
              </w:tabs>
              <w:jc w:val="center"/>
              <w:rPr>
                <w:rFonts w:cs="Calibri"/>
                <w:b/>
                <w:szCs w:val="24"/>
              </w:rPr>
            </w:pPr>
            <w:r>
              <w:rPr>
                <w:rFonts w:cs="Calibri"/>
                <w:b/>
                <w:szCs w:val="24"/>
              </w:rPr>
              <w:t>X</w:t>
            </w:r>
          </w:p>
        </w:tc>
      </w:tr>
      <w:tr w:rsidR="003914A5" w:rsidTr="00F23ED2">
        <w:trPr>
          <w:trHeight w:val="437"/>
        </w:trPr>
        <w:tc>
          <w:tcPr>
            <w:tcW w:w="2982" w:type="dxa"/>
            <w:shd w:val="clear" w:color="auto" w:fill="auto"/>
            <w:vAlign w:val="center"/>
          </w:tcPr>
          <w:p w:rsidR="003914A5" w:rsidRDefault="003914A5" w:rsidP="00F23ED2">
            <w:r>
              <w:t>Okul Bahçesi (Açık Alan)(m2)</w:t>
            </w:r>
          </w:p>
        </w:tc>
        <w:tc>
          <w:tcPr>
            <w:tcW w:w="1973" w:type="dxa"/>
            <w:shd w:val="clear" w:color="auto" w:fill="auto"/>
          </w:tcPr>
          <w:p w:rsidR="003914A5" w:rsidRPr="00D41148" w:rsidRDefault="003914A5" w:rsidP="00F23ED2">
            <w:pPr>
              <w:tabs>
                <w:tab w:val="left" w:pos="426"/>
              </w:tabs>
              <w:jc w:val="center"/>
              <w:rPr>
                <w:rFonts w:cs="Calibri"/>
                <w:b/>
                <w:szCs w:val="24"/>
              </w:rPr>
            </w:pPr>
            <w:r>
              <w:rPr>
                <w:rFonts w:cs="Calibri"/>
                <w:b/>
                <w:szCs w:val="24"/>
              </w:rPr>
              <w:t>381</w:t>
            </w:r>
          </w:p>
        </w:tc>
        <w:tc>
          <w:tcPr>
            <w:tcW w:w="2630" w:type="dxa"/>
            <w:shd w:val="clear" w:color="auto" w:fill="auto"/>
          </w:tcPr>
          <w:p w:rsidR="003914A5" w:rsidRPr="00D41148" w:rsidRDefault="003914A5" w:rsidP="00F23ED2">
            <w:pPr>
              <w:tabs>
                <w:tab w:val="left" w:pos="426"/>
              </w:tabs>
              <w:jc w:val="both"/>
              <w:rPr>
                <w:rFonts w:cs="Calibri"/>
                <w:szCs w:val="24"/>
              </w:rPr>
            </w:pPr>
            <w:r>
              <w:rPr>
                <w:rFonts w:cs="Calibri"/>
                <w:szCs w:val="24"/>
              </w:rPr>
              <w:t>Akıl Ve Zekâ Oyunları Atölyesi</w:t>
            </w:r>
          </w:p>
        </w:tc>
        <w:tc>
          <w:tcPr>
            <w:tcW w:w="658" w:type="dxa"/>
            <w:shd w:val="clear" w:color="auto" w:fill="auto"/>
          </w:tcPr>
          <w:p w:rsidR="003914A5" w:rsidRPr="00D41148" w:rsidRDefault="003914A5" w:rsidP="00F23ED2">
            <w:pPr>
              <w:tabs>
                <w:tab w:val="left" w:pos="426"/>
              </w:tabs>
              <w:jc w:val="center"/>
              <w:rPr>
                <w:rFonts w:cs="Calibri"/>
                <w:b/>
                <w:szCs w:val="24"/>
              </w:rPr>
            </w:pPr>
            <w:r>
              <w:rPr>
                <w:rFonts w:cs="Calibri"/>
                <w:b/>
                <w:szCs w:val="24"/>
              </w:rPr>
              <w:t>X</w:t>
            </w:r>
          </w:p>
        </w:tc>
        <w:tc>
          <w:tcPr>
            <w:tcW w:w="657" w:type="dxa"/>
            <w:shd w:val="clear" w:color="auto" w:fill="auto"/>
          </w:tcPr>
          <w:p w:rsidR="003914A5" w:rsidRPr="00D41148" w:rsidRDefault="003914A5" w:rsidP="00F23ED2">
            <w:pPr>
              <w:tabs>
                <w:tab w:val="left" w:pos="426"/>
              </w:tabs>
              <w:jc w:val="center"/>
              <w:rPr>
                <w:rFonts w:cs="Calibri"/>
                <w:b/>
                <w:szCs w:val="24"/>
              </w:rPr>
            </w:pPr>
          </w:p>
        </w:tc>
      </w:tr>
      <w:tr w:rsidR="003914A5" w:rsidTr="00F23ED2">
        <w:trPr>
          <w:trHeight w:val="437"/>
        </w:trPr>
        <w:tc>
          <w:tcPr>
            <w:tcW w:w="2982" w:type="dxa"/>
            <w:shd w:val="clear" w:color="auto" w:fill="auto"/>
            <w:vAlign w:val="center"/>
          </w:tcPr>
          <w:p w:rsidR="003914A5" w:rsidRDefault="003914A5" w:rsidP="00F23ED2">
            <w:r>
              <w:t>Okul Kapalı Alan (m2)</w:t>
            </w:r>
          </w:p>
        </w:tc>
        <w:tc>
          <w:tcPr>
            <w:tcW w:w="1973" w:type="dxa"/>
            <w:shd w:val="clear" w:color="auto" w:fill="auto"/>
          </w:tcPr>
          <w:p w:rsidR="003914A5" w:rsidRPr="00D41148" w:rsidRDefault="003914A5" w:rsidP="00F23ED2">
            <w:pPr>
              <w:tabs>
                <w:tab w:val="left" w:pos="426"/>
              </w:tabs>
              <w:jc w:val="center"/>
              <w:rPr>
                <w:rFonts w:cs="Calibri"/>
                <w:b/>
                <w:szCs w:val="24"/>
              </w:rPr>
            </w:pPr>
            <w:r>
              <w:rPr>
                <w:rFonts w:cs="Calibri"/>
                <w:b/>
                <w:szCs w:val="24"/>
              </w:rPr>
              <w:t>2149</w:t>
            </w:r>
          </w:p>
        </w:tc>
        <w:tc>
          <w:tcPr>
            <w:tcW w:w="2630" w:type="dxa"/>
            <w:shd w:val="clear" w:color="auto" w:fill="auto"/>
          </w:tcPr>
          <w:p w:rsidR="003914A5" w:rsidRPr="00D41148" w:rsidRDefault="003914A5" w:rsidP="00F23ED2">
            <w:pPr>
              <w:tabs>
                <w:tab w:val="left" w:pos="426"/>
              </w:tabs>
              <w:jc w:val="both"/>
              <w:rPr>
                <w:rFonts w:cs="Calibri"/>
                <w:szCs w:val="24"/>
              </w:rPr>
            </w:pPr>
            <w:r>
              <w:rPr>
                <w:rFonts w:cs="Calibri"/>
                <w:szCs w:val="24"/>
              </w:rPr>
              <w:t>Drama Atölyesi</w:t>
            </w:r>
          </w:p>
        </w:tc>
        <w:tc>
          <w:tcPr>
            <w:tcW w:w="658" w:type="dxa"/>
            <w:shd w:val="clear" w:color="auto" w:fill="auto"/>
          </w:tcPr>
          <w:p w:rsidR="003914A5" w:rsidRPr="00D41148" w:rsidRDefault="003914A5" w:rsidP="00F23ED2">
            <w:pPr>
              <w:tabs>
                <w:tab w:val="left" w:pos="426"/>
              </w:tabs>
              <w:jc w:val="center"/>
              <w:rPr>
                <w:rFonts w:cs="Calibri"/>
                <w:b/>
                <w:szCs w:val="24"/>
              </w:rPr>
            </w:pPr>
            <w:r>
              <w:rPr>
                <w:rFonts w:cs="Calibri"/>
                <w:b/>
                <w:szCs w:val="24"/>
              </w:rPr>
              <w:t>X</w:t>
            </w:r>
          </w:p>
        </w:tc>
        <w:tc>
          <w:tcPr>
            <w:tcW w:w="657" w:type="dxa"/>
            <w:shd w:val="clear" w:color="auto" w:fill="auto"/>
          </w:tcPr>
          <w:p w:rsidR="003914A5" w:rsidRPr="00D41148" w:rsidRDefault="003914A5" w:rsidP="00F23ED2">
            <w:pPr>
              <w:tabs>
                <w:tab w:val="left" w:pos="426"/>
              </w:tabs>
              <w:jc w:val="center"/>
              <w:rPr>
                <w:rFonts w:cs="Calibri"/>
                <w:b/>
                <w:szCs w:val="24"/>
              </w:rPr>
            </w:pPr>
          </w:p>
        </w:tc>
      </w:tr>
      <w:tr w:rsidR="003914A5" w:rsidTr="00F23ED2">
        <w:trPr>
          <w:trHeight w:val="437"/>
        </w:trPr>
        <w:tc>
          <w:tcPr>
            <w:tcW w:w="2982" w:type="dxa"/>
            <w:shd w:val="clear" w:color="auto" w:fill="auto"/>
            <w:vAlign w:val="center"/>
          </w:tcPr>
          <w:p w:rsidR="003914A5" w:rsidRDefault="003914A5" w:rsidP="00F23ED2">
            <w:r>
              <w:t>Sanatsal, bilimsel ve sportif amaçlı toplam alan (m</w:t>
            </w:r>
            <w:r>
              <w:rPr>
                <w:vertAlign w:val="superscript"/>
              </w:rPr>
              <w:t>2</w:t>
            </w:r>
            <w:r>
              <w:t>)</w:t>
            </w:r>
          </w:p>
        </w:tc>
        <w:tc>
          <w:tcPr>
            <w:tcW w:w="1973" w:type="dxa"/>
            <w:shd w:val="clear" w:color="auto" w:fill="auto"/>
          </w:tcPr>
          <w:p w:rsidR="003914A5" w:rsidRPr="00D41148" w:rsidRDefault="003914A5" w:rsidP="00F23ED2">
            <w:pPr>
              <w:tabs>
                <w:tab w:val="left" w:pos="426"/>
              </w:tabs>
              <w:jc w:val="center"/>
              <w:rPr>
                <w:rFonts w:cs="Calibri"/>
                <w:b/>
                <w:szCs w:val="24"/>
              </w:rPr>
            </w:pPr>
          </w:p>
        </w:tc>
        <w:tc>
          <w:tcPr>
            <w:tcW w:w="2630" w:type="dxa"/>
            <w:shd w:val="clear" w:color="auto" w:fill="auto"/>
          </w:tcPr>
          <w:p w:rsidR="003914A5" w:rsidRPr="00D41148" w:rsidRDefault="003914A5" w:rsidP="00F23ED2">
            <w:pPr>
              <w:tabs>
                <w:tab w:val="left" w:pos="426"/>
              </w:tabs>
              <w:jc w:val="both"/>
              <w:rPr>
                <w:rFonts w:cs="Calibri"/>
                <w:szCs w:val="24"/>
              </w:rPr>
            </w:pPr>
            <w:r>
              <w:rPr>
                <w:rFonts w:cs="Calibri"/>
                <w:szCs w:val="24"/>
              </w:rPr>
              <w:t>Müzik Atölyesi</w:t>
            </w:r>
          </w:p>
        </w:tc>
        <w:tc>
          <w:tcPr>
            <w:tcW w:w="658" w:type="dxa"/>
            <w:shd w:val="clear" w:color="auto" w:fill="auto"/>
          </w:tcPr>
          <w:p w:rsidR="003914A5" w:rsidRPr="00D41148" w:rsidRDefault="003914A5" w:rsidP="00F23ED2">
            <w:pPr>
              <w:tabs>
                <w:tab w:val="left" w:pos="426"/>
              </w:tabs>
              <w:jc w:val="center"/>
              <w:rPr>
                <w:rFonts w:cs="Calibri"/>
                <w:b/>
                <w:szCs w:val="24"/>
              </w:rPr>
            </w:pPr>
            <w:r>
              <w:rPr>
                <w:rFonts w:cs="Calibri"/>
                <w:b/>
                <w:szCs w:val="24"/>
              </w:rPr>
              <w:t>X</w:t>
            </w:r>
          </w:p>
        </w:tc>
        <w:tc>
          <w:tcPr>
            <w:tcW w:w="657" w:type="dxa"/>
            <w:shd w:val="clear" w:color="auto" w:fill="auto"/>
          </w:tcPr>
          <w:p w:rsidR="003914A5" w:rsidRPr="00D41148" w:rsidRDefault="003914A5" w:rsidP="00F23ED2">
            <w:pPr>
              <w:tabs>
                <w:tab w:val="left" w:pos="426"/>
              </w:tabs>
              <w:jc w:val="center"/>
              <w:rPr>
                <w:rFonts w:cs="Calibri"/>
                <w:b/>
                <w:szCs w:val="24"/>
              </w:rPr>
            </w:pPr>
          </w:p>
        </w:tc>
      </w:tr>
      <w:tr w:rsidR="003914A5" w:rsidTr="00F23ED2">
        <w:trPr>
          <w:trHeight w:val="437"/>
        </w:trPr>
        <w:tc>
          <w:tcPr>
            <w:tcW w:w="2982" w:type="dxa"/>
            <w:shd w:val="clear" w:color="auto" w:fill="auto"/>
            <w:vAlign w:val="center"/>
          </w:tcPr>
          <w:p w:rsidR="003914A5" w:rsidRDefault="003914A5" w:rsidP="00F23ED2">
            <w:r>
              <w:t>Kantin (m2)</w:t>
            </w:r>
          </w:p>
        </w:tc>
        <w:tc>
          <w:tcPr>
            <w:tcW w:w="1973" w:type="dxa"/>
            <w:shd w:val="clear" w:color="auto" w:fill="auto"/>
          </w:tcPr>
          <w:p w:rsidR="003914A5" w:rsidRPr="00D41148" w:rsidRDefault="003914A5" w:rsidP="00F23ED2">
            <w:pPr>
              <w:tabs>
                <w:tab w:val="left" w:pos="426"/>
              </w:tabs>
              <w:jc w:val="center"/>
              <w:rPr>
                <w:rFonts w:cs="Calibri"/>
                <w:b/>
                <w:szCs w:val="24"/>
              </w:rPr>
            </w:pPr>
            <w:r>
              <w:rPr>
                <w:rFonts w:cs="Calibri"/>
                <w:b/>
                <w:szCs w:val="24"/>
              </w:rPr>
              <w:t>YOK</w:t>
            </w:r>
          </w:p>
        </w:tc>
        <w:tc>
          <w:tcPr>
            <w:tcW w:w="2630" w:type="dxa"/>
            <w:shd w:val="clear" w:color="auto" w:fill="auto"/>
          </w:tcPr>
          <w:p w:rsidR="003914A5" w:rsidRPr="00D41148" w:rsidRDefault="003914A5" w:rsidP="00F23ED2">
            <w:pPr>
              <w:tabs>
                <w:tab w:val="left" w:pos="426"/>
              </w:tabs>
              <w:jc w:val="both"/>
              <w:rPr>
                <w:rFonts w:cs="Calibri"/>
                <w:szCs w:val="24"/>
              </w:rPr>
            </w:pPr>
            <w:r>
              <w:rPr>
                <w:rFonts w:cs="Calibri"/>
                <w:szCs w:val="24"/>
              </w:rPr>
              <w:t>Spor Odası</w:t>
            </w:r>
          </w:p>
        </w:tc>
        <w:tc>
          <w:tcPr>
            <w:tcW w:w="658" w:type="dxa"/>
            <w:shd w:val="clear" w:color="auto" w:fill="auto"/>
          </w:tcPr>
          <w:p w:rsidR="003914A5" w:rsidRPr="00D41148" w:rsidRDefault="003914A5" w:rsidP="00F23ED2">
            <w:pPr>
              <w:tabs>
                <w:tab w:val="left" w:pos="426"/>
              </w:tabs>
              <w:jc w:val="center"/>
              <w:rPr>
                <w:rFonts w:cs="Calibri"/>
                <w:b/>
                <w:szCs w:val="24"/>
              </w:rPr>
            </w:pPr>
            <w:r>
              <w:rPr>
                <w:rFonts w:cs="Calibri"/>
                <w:b/>
                <w:szCs w:val="24"/>
              </w:rPr>
              <w:t>X</w:t>
            </w:r>
          </w:p>
        </w:tc>
        <w:tc>
          <w:tcPr>
            <w:tcW w:w="657" w:type="dxa"/>
            <w:shd w:val="clear" w:color="auto" w:fill="auto"/>
          </w:tcPr>
          <w:p w:rsidR="003914A5" w:rsidRPr="00D41148" w:rsidRDefault="003914A5" w:rsidP="00F23ED2">
            <w:pPr>
              <w:tabs>
                <w:tab w:val="left" w:pos="426"/>
              </w:tabs>
              <w:jc w:val="center"/>
              <w:rPr>
                <w:rFonts w:cs="Calibri"/>
                <w:b/>
                <w:szCs w:val="24"/>
              </w:rPr>
            </w:pPr>
          </w:p>
        </w:tc>
      </w:tr>
      <w:tr w:rsidR="003914A5" w:rsidTr="00F23ED2">
        <w:trPr>
          <w:trHeight w:val="437"/>
        </w:trPr>
        <w:tc>
          <w:tcPr>
            <w:tcW w:w="2982" w:type="dxa"/>
            <w:shd w:val="clear" w:color="auto" w:fill="auto"/>
            <w:vAlign w:val="center"/>
          </w:tcPr>
          <w:p w:rsidR="003914A5" w:rsidRDefault="003914A5" w:rsidP="00F23ED2">
            <w:r>
              <w:t>Tuvalet Sayısı</w:t>
            </w:r>
          </w:p>
        </w:tc>
        <w:tc>
          <w:tcPr>
            <w:tcW w:w="1973" w:type="dxa"/>
            <w:shd w:val="clear" w:color="auto" w:fill="auto"/>
          </w:tcPr>
          <w:p w:rsidR="003914A5" w:rsidRPr="00D41148" w:rsidRDefault="003914A5" w:rsidP="00F23ED2">
            <w:pPr>
              <w:tabs>
                <w:tab w:val="left" w:pos="426"/>
              </w:tabs>
              <w:jc w:val="center"/>
              <w:rPr>
                <w:rFonts w:cs="Calibri"/>
                <w:b/>
                <w:szCs w:val="24"/>
              </w:rPr>
            </w:pPr>
            <w:r>
              <w:rPr>
                <w:rFonts w:cs="Calibri"/>
                <w:b/>
                <w:szCs w:val="24"/>
              </w:rPr>
              <w:t>8</w:t>
            </w:r>
          </w:p>
        </w:tc>
        <w:tc>
          <w:tcPr>
            <w:tcW w:w="2630" w:type="dxa"/>
            <w:shd w:val="clear" w:color="auto" w:fill="auto"/>
          </w:tcPr>
          <w:p w:rsidR="003914A5" w:rsidRPr="00D41148" w:rsidRDefault="003914A5" w:rsidP="00F23ED2">
            <w:pPr>
              <w:tabs>
                <w:tab w:val="left" w:pos="426"/>
              </w:tabs>
              <w:jc w:val="both"/>
              <w:rPr>
                <w:rFonts w:cs="Calibri"/>
                <w:szCs w:val="24"/>
              </w:rPr>
            </w:pPr>
            <w:r>
              <w:rPr>
                <w:rFonts w:cs="Calibri"/>
                <w:szCs w:val="24"/>
              </w:rPr>
              <w:t>Oyun Odası</w:t>
            </w:r>
          </w:p>
        </w:tc>
        <w:tc>
          <w:tcPr>
            <w:tcW w:w="658" w:type="dxa"/>
            <w:shd w:val="clear" w:color="auto" w:fill="auto"/>
          </w:tcPr>
          <w:p w:rsidR="003914A5" w:rsidRPr="00D41148" w:rsidRDefault="003914A5" w:rsidP="00F23ED2">
            <w:pPr>
              <w:tabs>
                <w:tab w:val="left" w:pos="426"/>
              </w:tabs>
              <w:jc w:val="center"/>
              <w:rPr>
                <w:rFonts w:cs="Calibri"/>
                <w:b/>
                <w:szCs w:val="24"/>
              </w:rPr>
            </w:pPr>
            <w:r>
              <w:rPr>
                <w:rFonts w:cs="Calibri"/>
                <w:b/>
                <w:szCs w:val="24"/>
              </w:rPr>
              <w:t>X</w:t>
            </w:r>
          </w:p>
        </w:tc>
        <w:tc>
          <w:tcPr>
            <w:tcW w:w="657" w:type="dxa"/>
            <w:shd w:val="clear" w:color="auto" w:fill="auto"/>
          </w:tcPr>
          <w:p w:rsidR="003914A5" w:rsidRPr="00D41148" w:rsidRDefault="003914A5" w:rsidP="00F23ED2">
            <w:pPr>
              <w:tabs>
                <w:tab w:val="left" w:pos="426"/>
              </w:tabs>
              <w:jc w:val="center"/>
              <w:rPr>
                <w:rFonts w:cs="Calibri"/>
                <w:b/>
                <w:szCs w:val="24"/>
              </w:rPr>
            </w:pPr>
          </w:p>
        </w:tc>
      </w:tr>
      <w:tr w:rsidR="003914A5" w:rsidTr="00F23ED2">
        <w:trPr>
          <w:trHeight w:val="437"/>
        </w:trPr>
        <w:tc>
          <w:tcPr>
            <w:tcW w:w="2982" w:type="dxa"/>
            <w:shd w:val="clear" w:color="auto" w:fill="auto"/>
            <w:vAlign w:val="center"/>
          </w:tcPr>
          <w:p w:rsidR="003914A5" w:rsidRDefault="003914A5" w:rsidP="00F23ED2">
            <w:r>
              <w:rPr>
                <w:rFonts w:cs="Calibri"/>
                <w:b/>
                <w:bCs/>
                <w:color w:val="000000"/>
                <w:szCs w:val="24"/>
              </w:rPr>
              <w:t>Diğer (Yemekhane, Personel Odası, Depo, Pdr Odası vb. mevcuttur.)</w:t>
            </w:r>
          </w:p>
        </w:tc>
        <w:tc>
          <w:tcPr>
            <w:tcW w:w="1973" w:type="dxa"/>
            <w:shd w:val="clear" w:color="auto" w:fill="auto"/>
          </w:tcPr>
          <w:p w:rsidR="003914A5" w:rsidRPr="00D41148" w:rsidRDefault="003914A5" w:rsidP="00F23ED2">
            <w:pPr>
              <w:tabs>
                <w:tab w:val="left" w:pos="426"/>
              </w:tabs>
              <w:jc w:val="center"/>
              <w:rPr>
                <w:rFonts w:cs="Calibri"/>
                <w:b/>
                <w:szCs w:val="24"/>
              </w:rPr>
            </w:pPr>
            <w:r>
              <w:rPr>
                <w:rFonts w:cs="Calibri"/>
                <w:b/>
                <w:szCs w:val="24"/>
              </w:rPr>
              <w:t>1</w:t>
            </w:r>
          </w:p>
        </w:tc>
        <w:tc>
          <w:tcPr>
            <w:tcW w:w="2630" w:type="dxa"/>
            <w:shd w:val="clear" w:color="auto" w:fill="auto"/>
            <w:vAlign w:val="center"/>
          </w:tcPr>
          <w:p w:rsidR="003914A5" w:rsidRDefault="003914A5" w:rsidP="00F23ED2"/>
        </w:tc>
        <w:tc>
          <w:tcPr>
            <w:tcW w:w="658" w:type="dxa"/>
            <w:shd w:val="clear" w:color="auto" w:fill="auto"/>
            <w:vAlign w:val="center"/>
          </w:tcPr>
          <w:p w:rsidR="003914A5" w:rsidRDefault="003914A5" w:rsidP="00F23ED2"/>
        </w:tc>
        <w:tc>
          <w:tcPr>
            <w:tcW w:w="657" w:type="dxa"/>
            <w:shd w:val="clear" w:color="auto" w:fill="auto"/>
            <w:vAlign w:val="center"/>
          </w:tcPr>
          <w:p w:rsidR="003914A5" w:rsidRDefault="003914A5" w:rsidP="00F23ED2"/>
        </w:tc>
      </w:tr>
    </w:tbl>
    <w:p w:rsidR="003914A5" w:rsidRDefault="003914A5" w:rsidP="003914A5">
      <w:pPr>
        <w:spacing w:line="0" w:lineRule="atLeast"/>
        <w:rPr>
          <w:rFonts w:ascii="Times New Roman" w:eastAsia="Times New Roman" w:hAnsi="Times New Roman"/>
          <w:b/>
          <w:sz w:val="24"/>
        </w:rPr>
      </w:pPr>
    </w:p>
    <w:p w:rsidR="003914A5" w:rsidRDefault="003914A5" w:rsidP="003914A5">
      <w:pPr>
        <w:spacing w:line="0" w:lineRule="atLeast"/>
        <w:jc w:val="center"/>
        <w:rPr>
          <w:rFonts w:ascii="Times New Roman" w:eastAsia="Times New Roman" w:hAnsi="Times New Roman"/>
          <w:b/>
          <w:color w:val="000000"/>
          <w:sz w:val="24"/>
        </w:rPr>
      </w:pPr>
    </w:p>
    <w:p w:rsidR="003914A5" w:rsidRDefault="003914A5" w:rsidP="003914A5">
      <w:pPr>
        <w:spacing w:line="0" w:lineRule="atLeast"/>
        <w:jc w:val="center"/>
        <w:rPr>
          <w:rFonts w:ascii="Times New Roman" w:eastAsia="Times New Roman" w:hAnsi="Times New Roman"/>
          <w:b/>
          <w:color w:val="000000"/>
          <w:sz w:val="24"/>
        </w:rPr>
      </w:pPr>
    </w:p>
    <w:p w:rsidR="003914A5" w:rsidRDefault="003914A5" w:rsidP="003914A5">
      <w:pPr>
        <w:spacing w:line="0" w:lineRule="atLeast"/>
        <w:jc w:val="center"/>
        <w:rPr>
          <w:rFonts w:ascii="Times New Roman" w:eastAsia="Times New Roman" w:hAnsi="Times New Roman"/>
          <w:b/>
          <w:color w:val="000000"/>
          <w:sz w:val="24"/>
        </w:rPr>
      </w:pPr>
    </w:p>
    <w:p w:rsidR="003914A5" w:rsidRDefault="003914A5" w:rsidP="003914A5">
      <w:pPr>
        <w:spacing w:line="0" w:lineRule="atLeast"/>
        <w:jc w:val="center"/>
        <w:rPr>
          <w:rFonts w:ascii="Times New Roman" w:eastAsia="Times New Roman" w:hAnsi="Times New Roman"/>
          <w:b/>
          <w:color w:val="000000"/>
          <w:sz w:val="24"/>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pStyle w:val="Balk3"/>
        <w:rPr>
          <w:rFonts w:ascii="Times New Roman" w:hAnsi="Times New Roman" w:cs="Arial"/>
          <w:b w:val="0"/>
          <w:bCs w:val="0"/>
          <w:sz w:val="20"/>
          <w:szCs w:val="20"/>
        </w:rPr>
      </w:pPr>
    </w:p>
    <w:p w:rsidR="003914A5" w:rsidRDefault="003914A5" w:rsidP="003914A5"/>
    <w:p w:rsidR="003914A5" w:rsidRPr="00A843DD" w:rsidRDefault="003914A5" w:rsidP="003914A5"/>
    <w:p w:rsidR="003914A5" w:rsidRDefault="003914A5" w:rsidP="003914A5">
      <w:pPr>
        <w:pStyle w:val="Balk3"/>
        <w:rPr>
          <w:color w:val="548DD4"/>
        </w:rPr>
      </w:pPr>
      <w:r>
        <w:rPr>
          <w:color w:val="548DD4"/>
        </w:rPr>
        <w:lastRenderedPageBreak/>
        <w:t>Sınıf ve Öğrenci Bilgileri</w:t>
      </w:r>
    </w:p>
    <w:p w:rsidR="003914A5" w:rsidRPr="002419AA" w:rsidRDefault="003914A5" w:rsidP="003914A5"/>
    <w:p w:rsidR="003914A5" w:rsidRDefault="003914A5" w:rsidP="003914A5">
      <w:pPr>
        <w:ind w:firstLine="708"/>
      </w:pPr>
      <w:r>
        <w:t>Okulumuzda yer alan sınıfların öğrenci sayıları alttaki tabloda verilmiştir.</w:t>
      </w:r>
    </w:p>
    <w:p w:rsidR="003914A5" w:rsidRDefault="003914A5" w:rsidP="003914A5">
      <w:pPr>
        <w:ind w:firstLine="708"/>
      </w:pPr>
    </w:p>
    <w:tbl>
      <w:tblPr>
        <w:tblW w:w="884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75"/>
        <w:gridCol w:w="667"/>
        <w:gridCol w:w="1007"/>
        <w:gridCol w:w="872"/>
        <w:gridCol w:w="1608"/>
        <w:gridCol w:w="938"/>
        <w:gridCol w:w="1072"/>
        <w:gridCol w:w="1206"/>
      </w:tblGrid>
      <w:tr w:rsidR="003914A5" w:rsidTr="00F23ED2">
        <w:trPr>
          <w:trHeight w:val="303"/>
        </w:trPr>
        <w:tc>
          <w:tcPr>
            <w:tcW w:w="1475" w:type="dxa"/>
            <w:shd w:val="clear" w:color="auto" w:fill="FBD5B5"/>
          </w:tcPr>
          <w:p w:rsidR="003914A5" w:rsidRDefault="003914A5" w:rsidP="00F23ED2">
            <w:pPr>
              <w:jc w:val="center"/>
            </w:pPr>
            <w:r>
              <w:t>SINIFI</w:t>
            </w:r>
          </w:p>
        </w:tc>
        <w:tc>
          <w:tcPr>
            <w:tcW w:w="667" w:type="dxa"/>
            <w:shd w:val="clear" w:color="auto" w:fill="FBD5B5"/>
          </w:tcPr>
          <w:p w:rsidR="003914A5" w:rsidRDefault="003914A5" w:rsidP="00F23ED2">
            <w:pPr>
              <w:jc w:val="center"/>
            </w:pPr>
            <w:r>
              <w:t>Kız</w:t>
            </w:r>
          </w:p>
        </w:tc>
        <w:tc>
          <w:tcPr>
            <w:tcW w:w="1007" w:type="dxa"/>
            <w:shd w:val="clear" w:color="auto" w:fill="FBD5B5"/>
          </w:tcPr>
          <w:p w:rsidR="003914A5" w:rsidRDefault="003914A5" w:rsidP="00F23ED2">
            <w:pPr>
              <w:jc w:val="center"/>
            </w:pPr>
            <w:r>
              <w:t>Erkek</w:t>
            </w:r>
          </w:p>
        </w:tc>
        <w:tc>
          <w:tcPr>
            <w:tcW w:w="872" w:type="dxa"/>
            <w:tcBorders>
              <w:right w:val="single" w:sz="12" w:space="0" w:color="000000"/>
            </w:tcBorders>
            <w:shd w:val="clear" w:color="auto" w:fill="FBD5B5"/>
          </w:tcPr>
          <w:p w:rsidR="003914A5" w:rsidRDefault="003914A5" w:rsidP="00F23ED2">
            <w:pPr>
              <w:jc w:val="center"/>
            </w:pPr>
            <w:r>
              <w:t>Toplam</w:t>
            </w:r>
          </w:p>
        </w:tc>
        <w:tc>
          <w:tcPr>
            <w:tcW w:w="1608" w:type="dxa"/>
            <w:tcBorders>
              <w:left w:val="single" w:sz="12" w:space="0" w:color="000000"/>
              <w:bottom w:val="single" w:sz="6" w:space="0" w:color="000000"/>
            </w:tcBorders>
            <w:shd w:val="clear" w:color="auto" w:fill="FBD5B5"/>
          </w:tcPr>
          <w:p w:rsidR="003914A5" w:rsidRDefault="003914A5" w:rsidP="00F23ED2">
            <w:pPr>
              <w:jc w:val="center"/>
            </w:pPr>
            <w:r>
              <w:t>SINIFI</w:t>
            </w:r>
          </w:p>
        </w:tc>
        <w:tc>
          <w:tcPr>
            <w:tcW w:w="938" w:type="dxa"/>
            <w:tcBorders>
              <w:bottom w:val="single" w:sz="6" w:space="0" w:color="000000"/>
            </w:tcBorders>
            <w:shd w:val="clear" w:color="auto" w:fill="FBD5B5"/>
          </w:tcPr>
          <w:p w:rsidR="003914A5" w:rsidRDefault="003914A5" w:rsidP="00F23ED2">
            <w:pPr>
              <w:jc w:val="center"/>
            </w:pPr>
            <w:r>
              <w:t>Kız</w:t>
            </w:r>
          </w:p>
        </w:tc>
        <w:tc>
          <w:tcPr>
            <w:tcW w:w="1072" w:type="dxa"/>
            <w:tcBorders>
              <w:bottom w:val="single" w:sz="6" w:space="0" w:color="000000"/>
            </w:tcBorders>
            <w:shd w:val="clear" w:color="auto" w:fill="FBD5B5"/>
          </w:tcPr>
          <w:p w:rsidR="003914A5" w:rsidRDefault="003914A5" w:rsidP="00F23ED2">
            <w:pPr>
              <w:jc w:val="center"/>
            </w:pPr>
            <w:r>
              <w:t>Erkek</w:t>
            </w:r>
          </w:p>
        </w:tc>
        <w:tc>
          <w:tcPr>
            <w:tcW w:w="1206" w:type="dxa"/>
            <w:tcBorders>
              <w:bottom w:val="single" w:sz="6" w:space="0" w:color="000000"/>
            </w:tcBorders>
            <w:shd w:val="clear" w:color="auto" w:fill="FBD5B5"/>
          </w:tcPr>
          <w:p w:rsidR="003914A5" w:rsidRDefault="003914A5" w:rsidP="00F23ED2">
            <w:pPr>
              <w:jc w:val="center"/>
            </w:pPr>
            <w:r>
              <w:t>Toplam</w:t>
            </w:r>
          </w:p>
        </w:tc>
      </w:tr>
      <w:tr w:rsidR="003914A5" w:rsidTr="00F23ED2">
        <w:trPr>
          <w:trHeight w:val="303"/>
        </w:trPr>
        <w:tc>
          <w:tcPr>
            <w:tcW w:w="1475" w:type="dxa"/>
            <w:shd w:val="clear" w:color="auto" w:fill="auto"/>
          </w:tcPr>
          <w:p w:rsidR="003914A5" w:rsidRDefault="003914A5" w:rsidP="00F23ED2">
            <w:r>
              <w:t>3/A Uçan Balonlar Sınıfı</w:t>
            </w:r>
          </w:p>
        </w:tc>
        <w:tc>
          <w:tcPr>
            <w:tcW w:w="667" w:type="dxa"/>
            <w:shd w:val="clear" w:color="auto" w:fill="auto"/>
          </w:tcPr>
          <w:p w:rsidR="003914A5" w:rsidRDefault="003914A5" w:rsidP="00F23ED2">
            <w:pPr>
              <w:jc w:val="center"/>
            </w:pPr>
            <w:r>
              <w:t>12</w:t>
            </w:r>
          </w:p>
        </w:tc>
        <w:tc>
          <w:tcPr>
            <w:tcW w:w="1007" w:type="dxa"/>
            <w:shd w:val="clear" w:color="auto" w:fill="auto"/>
          </w:tcPr>
          <w:p w:rsidR="003914A5" w:rsidRDefault="003914A5" w:rsidP="00F23ED2">
            <w:pPr>
              <w:jc w:val="center"/>
            </w:pPr>
            <w:r>
              <w:t>7</w:t>
            </w:r>
          </w:p>
        </w:tc>
        <w:tc>
          <w:tcPr>
            <w:tcW w:w="872" w:type="dxa"/>
            <w:tcBorders>
              <w:right w:val="single" w:sz="12" w:space="0" w:color="000000"/>
            </w:tcBorders>
            <w:shd w:val="clear" w:color="auto" w:fill="FBD5B5"/>
          </w:tcPr>
          <w:p w:rsidR="003914A5" w:rsidRDefault="003914A5" w:rsidP="00F23ED2">
            <w:pPr>
              <w:jc w:val="center"/>
            </w:pPr>
            <w:r>
              <w:t>19</w:t>
            </w:r>
          </w:p>
        </w:tc>
        <w:tc>
          <w:tcPr>
            <w:tcW w:w="1608" w:type="dxa"/>
            <w:tcBorders>
              <w:top w:val="single" w:sz="6" w:space="0" w:color="000000"/>
              <w:left w:val="single" w:sz="12" w:space="0" w:color="000000"/>
              <w:bottom w:val="single" w:sz="6" w:space="0" w:color="000000"/>
              <w:right w:val="single" w:sz="6" w:space="0" w:color="000000"/>
            </w:tcBorders>
            <w:shd w:val="clear" w:color="auto" w:fill="auto"/>
          </w:tcPr>
          <w:p w:rsidR="003914A5" w:rsidRDefault="003914A5" w:rsidP="00F23ED2">
            <w:r>
              <w:t>5/A Renkli Kar Taneleri Sınıfı</w:t>
            </w:r>
          </w:p>
        </w:tc>
        <w:tc>
          <w:tcPr>
            <w:tcW w:w="938" w:type="dxa"/>
            <w:tcBorders>
              <w:top w:val="single" w:sz="6" w:space="0" w:color="000000"/>
              <w:left w:val="single" w:sz="6" w:space="0" w:color="000000"/>
              <w:bottom w:val="single" w:sz="6" w:space="0" w:color="000000"/>
              <w:right w:val="single" w:sz="6" w:space="0" w:color="000000"/>
            </w:tcBorders>
            <w:shd w:val="clear" w:color="auto" w:fill="auto"/>
          </w:tcPr>
          <w:p w:rsidR="003914A5" w:rsidRDefault="003914A5" w:rsidP="00F23ED2">
            <w:pPr>
              <w:jc w:val="center"/>
            </w:pPr>
            <w:r>
              <w:t>11</w:t>
            </w:r>
          </w:p>
        </w:tc>
        <w:tc>
          <w:tcPr>
            <w:tcW w:w="1072" w:type="dxa"/>
            <w:tcBorders>
              <w:top w:val="single" w:sz="6" w:space="0" w:color="000000"/>
              <w:left w:val="single" w:sz="6" w:space="0" w:color="000000"/>
              <w:bottom w:val="single" w:sz="6" w:space="0" w:color="000000"/>
              <w:right w:val="single" w:sz="6" w:space="0" w:color="000000"/>
            </w:tcBorders>
            <w:shd w:val="clear" w:color="auto" w:fill="auto"/>
          </w:tcPr>
          <w:p w:rsidR="003914A5" w:rsidRDefault="003914A5" w:rsidP="00F23ED2">
            <w:pPr>
              <w:jc w:val="center"/>
            </w:pPr>
            <w:r>
              <w:t>9</w:t>
            </w:r>
          </w:p>
        </w:tc>
        <w:tc>
          <w:tcPr>
            <w:tcW w:w="1206" w:type="dxa"/>
            <w:tcBorders>
              <w:top w:val="single" w:sz="6" w:space="0" w:color="000000"/>
              <w:left w:val="single" w:sz="6" w:space="0" w:color="000000"/>
              <w:bottom w:val="single" w:sz="6" w:space="0" w:color="000000"/>
              <w:right w:val="single" w:sz="6" w:space="0" w:color="000000"/>
            </w:tcBorders>
            <w:shd w:val="clear" w:color="auto" w:fill="FBD5B5"/>
          </w:tcPr>
          <w:p w:rsidR="003914A5" w:rsidRDefault="003914A5" w:rsidP="00F23ED2">
            <w:pPr>
              <w:jc w:val="center"/>
            </w:pPr>
            <w:r>
              <w:t>20</w:t>
            </w:r>
          </w:p>
        </w:tc>
      </w:tr>
      <w:tr w:rsidR="003914A5" w:rsidTr="00F23ED2">
        <w:trPr>
          <w:trHeight w:val="303"/>
        </w:trPr>
        <w:tc>
          <w:tcPr>
            <w:tcW w:w="1475" w:type="dxa"/>
            <w:shd w:val="clear" w:color="auto" w:fill="auto"/>
          </w:tcPr>
          <w:p w:rsidR="003914A5" w:rsidRDefault="003914A5" w:rsidP="00F23ED2">
            <w:r>
              <w:t>4/A Kır Çiçekleri Sınıfı</w:t>
            </w:r>
          </w:p>
        </w:tc>
        <w:tc>
          <w:tcPr>
            <w:tcW w:w="667" w:type="dxa"/>
            <w:shd w:val="clear" w:color="auto" w:fill="auto"/>
          </w:tcPr>
          <w:p w:rsidR="003914A5" w:rsidRDefault="003914A5" w:rsidP="00F23ED2">
            <w:pPr>
              <w:jc w:val="center"/>
            </w:pPr>
            <w:r>
              <w:t>7</w:t>
            </w:r>
          </w:p>
        </w:tc>
        <w:tc>
          <w:tcPr>
            <w:tcW w:w="1007" w:type="dxa"/>
            <w:shd w:val="clear" w:color="auto" w:fill="auto"/>
          </w:tcPr>
          <w:p w:rsidR="003914A5" w:rsidRDefault="003914A5" w:rsidP="00F23ED2">
            <w:pPr>
              <w:jc w:val="center"/>
            </w:pPr>
            <w:r>
              <w:t>8</w:t>
            </w:r>
          </w:p>
        </w:tc>
        <w:tc>
          <w:tcPr>
            <w:tcW w:w="872" w:type="dxa"/>
            <w:tcBorders>
              <w:right w:val="single" w:sz="12" w:space="0" w:color="000000"/>
            </w:tcBorders>
            <w:shd w:val="clear" w:color="auto" w:fill="FBD5B5"/>
          </w:tcPr>
          <w:p w:rsidR="003914A5" w:rsidRDefault="003914A5" w:rsidP="00F23ED2">
            <w:pPr>
              <w:jc w:val="center"/>
            </w:pPr>
            <w:r>
              <w:t>15</w:t>
            </w:r>
          </w:p>
        </w:tc>
        <w:tc>
          <w:tcPr>
            <w:tcW w:w="1608" w:type="dxa"/>
            <w:tcBorders>
              <w:top w:val="single" w:sz="6" w:space="0" w:color="000000"/>
              <w:left w:val="single" w:sz="12" w:space="0" w:color="000000"/>
              <w:bottom w:val="single" w:sz="6" w:space="0" w:color="000000"/>
              <w:right w:val="single" w:sz="6" w:space="0" w:color="000000"/>
            </w:tcBorders>
            <w:shd w:val="clear" w:color="auto" w:fill="auto"/>
          </w:tcPr>
          <w:p w:rsidR="003914A5" w:rsidRDefault="003914A5" w:rsidP="00F23ED2">
            <w:r>
              <w:t>5/B Mutluluk Ormanı Sınıfı</w:t>
            </w:r>
          </w:p>
        </w:tc>
        <w:tc>
          <w:tcPr>
            <w:tcW w:w="938" w:type="dxa"/>
            <w:tcBorders>
              <w:top w:val="single" w:sz="6" w:space="0" w:color="000000"/>
              <w:left w:val="single" w:sz="6" w:space="0" w:color="000000"/>
              <w:bottom w:val="single" w:sz="6" w:space="0" w:color="000000"/>
              <w:right w:val="single" w:sz="6" w:space="0" w:color="000000"/>
            </w:tcBorders>
            <w:shd w:val="clear" w:color="auto" w:fill="auto"/>
          </w:tcPr>
          <w:p w:rsidR="003914A5" w:rsidRDefault="003914A5" w:rsidP="00F23ED2">
            <w:pPr>
              <w:jc w:val="center"/>
            </w:pPr>
            <w:r>
              <w:t>10</w:t>
            </w:r>
          </w:p>
        </w:tc>
        <w:tc>
          <w:tcPr>
            <w:tcW w:w="1072" w:type="dxa"/>
            <w:tcBorders>
              <w:top w:val="single" w:sz="6" w:space="0" w:color="000000"/>
              <w:left w:val="single" w:sz="6" w:space="0" w:color="000000"/>
              <w:bottom w:val="single" w:sz="6" w:space="0" w:color="000000"/>
              <w:right w:val="single" w:sz="6" w:space="0" w:color="000000"/>
            </w:tcBorders>
            <w:shd w:val="clear" w:color="auto" w:fill="auto"/>
          </w:tcPr>
          <w:p w:rsidR="003914A5" w:rsidRDefault="003914A5" w:rsidP="00F23ED2">
            <w:pPr>
              <w:jc w:val="center"/>
            </w:pPr>
            <w:r>
              <w:t>10</w:t>
            </w:r>
          </w:p>
        </w:tc>
        <w:tc>
          <w:tcPr>
            <w:tcW w:w="1206" w:type="dxa"/>
            <w:tcBorders>
              <w:top w:val="single" w:sz="6" w:space="0" w:color="000000"/>
              <w:left w:val="single" w:sz="6" w:space="0" w:color="000000"/>
              <w:bottom w:val="single" w:sz="6" w:space="0" w:color="000000"/>
              <w:right w:val="single" w:sz="6" w:space="0" w:color="000000"/>
            </w:tcBorders>
            <w:shd w:val="clear" w:color="auto" w:fill="FBD5B5"/>
          </w:tcPr>
          <w:p w:rsidR="003914A5" w:rsidRDefault="003914A5" w:rsidP="00F23ED2">
            <w:pPr>
              <w:jc w:val="center"/>
            </w:pPr>
            <w:r>
              <w:t>20</w:t>
            </w:r>
          </w:p>
        </w:tc>
      </w:tr>
      <w:tr w:rsidR="003914A5" w:rsidTr="00F23ED2">
        <w:trPr>
          <w:trHeight w:val="303"/>
        </w:trPr>
        <w:tc>
          <w:tcPr>
            <w:tcW w:w="1475" w:type="dxa"/>
            <w:shd w:val="clear" w:color="auto" w:fill="auto"/>
          </w:tcPr>
          <w:p w:rsidR="003914A5" w:rsidRDefault="003914A5" w:rsidP="00F23ED2">
            <w:r>
              <w:t>4/B Kelebekler Sınıfı</w:t>
            </w:r>
          </w:p>
        </w:tc>
        <w:tc>
          <w:tcPr>
            <w:tcW w:w="667" w:type="dxa"/>
            <w:shd w:val="clear" w:color="auto" w:fill="auto"/>
          </w:tcPr>
          <w:p w:rsidR="003914A5" w:rsidRDefault="003914A5" w:rsidP="00F23ED2">
            <w:pPr>
              <w:jc w:val="center"/>
            </w:pPr>
            <w:r>
              <w:t>12</w:t>
            </w:r>
          </w:p>
        </w:tc>
        <w:tc>
          <w:tcPr>
            <w:tcW w:w="1007" w:type="dxa"/>
            <w:shd w:val="clear" w:color="auto" w:fill="auto"/>
          </w:tcPr>
          <w:p w:rsidR="003914A5" w:rsidRDefault="003914A5" w:rsidP="00F23ED2">
            <w:pPr>
              <w:jc w:val="center"/>
            </w:pPr>
            <w:r>
              <w:t>6</w:t>
            </w:r>
          </w:p>
        </w:tc>
        <w:tc>
          <w:tcPr>
            <w:tcW w:w="872" w:type="dxa"/>
            <w:tcBorders>
              <w:right w:val="single" w:sz="12" w:space="0" w:color="000000"/>
            </w:tcBorders>
            <w:shd w:val="clear" w:color="auto" w:fill="FBD5B5"/>
          </w:tcPr>
          <w:p w:rsidR="003914A5" w:rsidRDefault="003914A5" w:rsidP="00F23ED2">
            <w:pPr>
              <w:jc w:val="center"/>
            </w:pPr>
            <w:r>
              <w:t>18</w:t>
            </w:r>
          </w:p>
        </w:tc>
        <w:tc>
          <w:tcPr>
            <w:tcW w:w="1608" w:type="dxa"/>
            <w:tcBorders>
              <w:top w:val="single" w:sz="6" w:space="0" w:color="000000"/>
              <w:left w:val="single" w:sz="12" w:space="0" w:color="000000"/>
              <w:bottom w:val="single" w:sz="6" w:space="0" w:color="000000"/>
              <w:right w:val="single" w:sz="6" w:space="0" w:color="000000"/>
            </w:tcBorders>
            <w:shd w:val="clear" w:color="auto" w:fill="auto"/>
          </w:tcPr>
          <w:p w:rsidR="003914A5" w:rsidRDefault="003914A5" w:rsidP="00F23ED2">
            <w:r>
              <w:t>5/C Pırlantalar Sınıfı</w:t>
            </w:r>
          </w:p>
        </w:tc>
        <w:tc>
          <w:tcPr>
            <w:tcW w:w="938" w:type="dxa"/>
            <w:tcBorders>
              <w:top w:val="single" w:sz="6" w:space="0" w:color="000000"/>
              <w:left w:val="single" w:sz="6" w:space="0" w:color="000000"/>
              <w:bottom w:val="single" w:sz="6" w:space="0" w:color="000000"/>
              <w:right w:val="single" w:sz="6" w:space="0" w:color="000000"/>
            </w:tcBorders>
            <w:shd w:val="clear" w:color="auto" w:fill="auto"/>
          </w:tcPr>
          <w:p w:rsidR="003914A5" w:rsidRDefault="003914A5" w:rsidP="00F23ED2">
            <w:pPr>
              <w:jc w:val="center"/>
            </w:pPr>
            <w:r>
              <w:t>13</w:t>
            </w:r>
          </w:p>
        </w:tc>
        <w:tc>
          <w:tcPr>
            <w:tcW w:w="1072" w:type="dxa"/>
            <w:tcBorders>
              <w:top w:val="single" w:sz="6" w:space="0" w:color="000000"/>
              <w:left w:val="single" w:sz="6" w:space="0" w:color="000000"/>
              <w:bottom w:val="single" w:sz="6" w:space="0" w:color="000000"/>
              <w:right w:val="single" w:sz="6" w:space="0" w:color="000000"/>
            </w:tcBorders>
            <w:shd w:val="clear" w:color="auto" w:fill="auto"/>
          </w:tcPr>
          <w:p w:rsidR="003914A5" w:rsidRDefault="003914A5" w:rsidP="00F23ED2">
            <w:pPr>
              <w:jc w:val="center"/>
            </w:pPr>
            <w:r>
              <w:t>8</w:t>
            </w:r>
          </w:p>
        </w:tc>
        <w:tc>
          <w:tcPr>
            <w:tcW w:w="1206" w:type="dxa"/>
            <w:tcBorders>
              <w:top w:val="single" w:sz="6" w:space="0" w:color="000000"/>
              <w:left w:val="single" w:sz="6" w:space="0" w:color="000000"/>
              <w:bottom w:val="single" w:sz="6" w:space="0" w:color="000000"/>
              <w:right w:val="single" w:sz="6" w:space="0" w:color="000000"/>
            </w:tcBorders>
            <w:shd w:val="clear" w:color="auto" w:fill="FBD5B5"/>
          </w:tcPr>
          <w:p w:rsidR="003914A5" w:rsidRDefault="003914A5" w:rsidP="00F23ED2">
            <w:pPr>
              <w:jc w:val="center"/>
            </w:pPr>
            <w:r>
              <w:t>21</w:t>
            </w:r>
          </w:p>
        </w:tc>
      </w:tr>
      <w:tr w:rsidR="003914A5" w:rsidTr="00F23ED2">
        <w:trPr>
          <w:trHeight w:val="303"/>
        </w:trPr>
        <w:tc>
          <w:tcPr>
            <w:tcW w:w="1475" w:type="dxa"/>
            <w:shd w:val="clear" w:color="auto" w:fill="auto"/>
          </w:tcPr>
          <w:p w:rsidR="003914A5" w:rsidRDefault="003914A5" w:rsidP="00F23ED2">
            <w:r>
              <w:t>4/C Sarı Kalpler Sınıfı</w:t>
            </w:r>
          </w:p>
        </w:tc>
        <w:tc>
          <w:tcPr>
            <w:tcW w:w="667" w:type="dxa"/>
            <w:shd w:val="clear" w:color="auto" w:fill="auto"/>
          </w:tcPr>
          <w:p w:rsidR="003914A5" w:rsidRDefault="003914A5" w:rsidP="00F23ED2">
            <w:pPr>
              <w:jc w:val="center"/>
            </w:pPr>
            <w:r>
              <w:t>8</w:t>
            </w:r>
          </w:p>
        </w:tc>
        <w:tc>
          <w:tcPr>
            <w:tcW w:w="1007" w:type="dxa"/>
            <w:shd w:val="clear" w:color="auto" w:fill="auto"/>
          </w:tcPr>
          <w:p w:rsidR="003914A5" w:rsidRDefault="003914A5" w:rsidP="00F23ED2">
            <w:pPr>
              <w:jc w:val="center"/>
            </w:pPr>
            <w:r>
              <w:t>11</w:t>
            </w:r>
          </w:p>
        </w:tc>
        <w:tc>
          <w:tcPr>
            <w:tcW w:w="872" w:type="dxa"/>
            <w:tcBorders>
              <w:right w:val="single" w:sz="12" w:space="0" w:color="000000"/>
            </w:tcBorders>
            <w:shd w:val="clear" w:color="auto" w:fill="FBD5B5"/>
          </w:tcPr>
          <w:p w:rsidR="003914A5" w:rsidRDefault="003914A5" w:rsidP="00F23ED2">
            <w:pPr>
              <w:jc w:val="center"/>
            </w:pPr>
            <w:r>
              <w:t>19</w:t>
            </w:r>
          </w:p>
        </w:tc>
        <w:tc>
          <w:tcPr>
            <w:tcW w:w="1608" w:type="dxa"/>
            <w:tcBorders>
              <w:top w:val="single" w:sz="6" w:space="0" w:color="000000"/>
              <w:left w:val="single" w:sz="12" w:space="0" w:color="000000"/>
              <w:bottom w:val="single" w:sz="6" w:space="0" w:color="000000"/>
              <w:right w:val="single" w:sz="6" w:space="0" w:color="000000"/>
            </w:tcBorders>
            <w:shd w:val="clear" w:color="auto" w:fill="auto"/>
          </w:tcPr>
          <w:p w:rsidR="003914A5" w:rsidRDefault="003914A5" w:rsidP="00F23ED2">
            <w:r>
              <w:t>5/D Minik Mucitler Sınıfı</w:t>
            </w:r>
          </w:p>
        </w:tc>
        <w:tc>
          <w:tcPr>
            <w:tcW w:w="938" w:type="dxa"/>
            <w:tcBorders>
              <w:top w:val="single" w:sz="6" w:space="0" w:color="000000"/>
              <w:left w:val="single" w:sz="6" w:space="0" w:color="000000"/>
              <w:bottom w:val="single" w:sz="6" w:space="0" w:color="000000"/>
              <w:right w:val="single" w:sz="6" w:space="0" w:color="000000"/>
            </w:tcBorders>
            <w:shd w:val="clear" w:color="auto" w:fill="auto"/>
          </w:tcPr>
          <w:p w:rsidR="003914A5" w:rsidRDefault="003914A5" w:rsidP="00F23ED2">
            <w:pPr>
              <w:jc w:val="center"/>
            </w:pPr>
            <w:r>
              <w:t>11</w:t>
            </w:r>
          </w:p>
        </w:tc>
        <w:tc>
          <w:tcPr>
            <w:tcW w:w="1072" w:type="dxa"/>
            <w:tcBorders>
              <w:top w:val="single" w:sz="6" w:space="0" w:color="000000"/>
              <w:left w:val="single" w:sz="6" w:space="0" w:color="000000"/>
              <w:bottom w:val="single" w:sz="6" w:space="0" w:color="000000"/>
              <w:right w:val="single" w:sz="6" w:space="0" w:color="000000"/>
            </w:tcBorders>
            <w:shd w:val="clear" w:color="auto" w:fill="auto"/>
          </w:tcPr>
          <w:p w:rsidR="003914A5" w:rsidRDefault="003914A5" w:rsidP="00F23ED2">
            <w:pPr>
              <w:jc w:val="center"/>
            </w:pPr>
            <w:r>
              <w:t>10</w:t>
            </w:r>
          </w:p>
        </w:tc>
        <w:tc>
          <w:tcPr>
            <w:tcW w:w="1206" w:type="dxa"/>
            <w:tcBorders>
              <w:top w:val="single" w:sz="6" w:space="0" w:color="000000"/>
              <w:left w:val="single" w:sz="6" w:space="0" w:color="000000"/>
              <w:bottom w:val="single" w:sz="6" w:space="0" w:color="000000"/>
              <w:right w:val="single" w:sz="6" w:space="0" w:color="000000"/>
            </w:tcBorders>
            <w:shd w:val="clear" w:color="auto" w:fill="FBD5B5"/>
          </w:tcPr>
          <w:p w:rsidR="003914A5" w:rsidRDefault="003914A5" w:rsidP="00F23ED2">
            <w:pPr>
              <w:jc w:val="center"/>
            </w:pPr>
            <w:r>
              <w:t>21</w:t>
            </w:r>
          </w:p>
        </w:tc>
      </w:tr>
      <w:tr w:rsidR="003914A5" w:rsidTr="00F23ED2">
        <w:trPr>
          <w:trHeight w:val="303"/>
        </w:trPr>
        <w:tc>
          <w:tcPr>
            <w:tcW w:w="1475" w:type="dxa"/>
            <w:shd w:val="clear" w:color="auto" w:fill="auto"/>
          </w:tcPr>
          <w:p w:rsidR="003914A5" w:rsidRDefault="003914A5" w:rsidP="00F23ED2">
            <w:r>
              <w:t>4/D Kırmızı Kalpler Sınıfı</w:t>
            </w:r>
          </w:p>
        </w:tc>
        <w:tc>
          <w:tcPr>
            <w:tcW w:w="667" w:type="dxa"/>
            <w:shd w:val="clear" w:color="auto" w:fill="auto"/>
          </w:tcPr>
          <w:p w:rsidR="003914A5" w:rsidRDefault="003914A5" w:rsidP="00F23ED2">
            <w:pPr>
              <w:jc w:val="center"/>
            </w:pPr>
            <w:r>
              <w:t>11</w:t>
            </w:r>
          </w:p>
        </w:tc>
        <w:tc>
          <w:tcPr>
            <w:tcW w:w="1007" w:type="dxa"/>
            <w:shd w:val="clear" w:color="auto" w:fill="auto"/>
          </w:tcPr>
          <w:p w:rsidR="003914A5" w:rsidRDefault="003914A5" w:rsidP="00F23ED2">
            <w:pPr>
              <w:jc w:val="center"/>
            </w:pPr>
            <w:r>
              <w:t>6</w:t>
            </w:r>
          </w:p>
        </w:tc>
        <w:tc>
          <w:tcPr>
            <w:tcW w:w="872" w:type="dxa"/>
            <w:tcBorders>
              <w:right w:val="single" w:sz="12" w:space="0" w:color="000000"/>
            </w:tcBorders>
            <w:shd w:val="clear" w:color="auto" w:fill="FBD5B5"/>
          </w:tcPr>
          <w:p w:rsidR="003914A5" w:rsidRDefault="003914A5" w:rsidP="00F23ED2">
            <w:pPr>
              <w:jc w:val="center"/>
            </w:pPr>
            <w:r>
              <w:t>17</w:t>
            </w:r>
          </w:p>
        </w:tc>
        <w:tc>
          <w:tcPr>
            <w:tcW w:w="1608" w:type="dxa"/>
            <w:tcBorders>
              <w:top w:val="single" w:sz="6" w:space="0" w:color="000000"/>
              <w:left w:val="single" w:sz="12" w:space="0" w:color="000000"/>
              <w:bottom w:val="single" w:sz="6" w:space="0" w:color="000000"/>
              <w:right w:val="single" w:sz="6" w:space="0" w:color="000000"/>
            </w:tcBorders>
            <w:shd w:val="clear" w:color="auto" w:fill="auto"/>
          </w:tcPr>
          <w:p w:rsidR="003914A5" w:rsidRDefault="003914A5" w:rsidP="00F23ED2"/>
        </w:tc>
        <w:tc>
          <w:tcPr>
            <w:tcW w:w="938" w:type="dxa"/>
            <w:tcBorders>
              <w:top w:val="single" w:sz="6" w:space="0" w:color="000000"/>
              <w:left w:val="single" w:sz="6" w:space="0" w:color="000000"/>
              <w:bottom w:val="single" w:sz="6" w:space="0" w:color="000000"/>
              <w:right w:val="single" w:sz="6" w:space="0" w:color="000000"/>
            </w:tcBorders>
            <w:shd w:val="clear" w:color="auto" w:fill="auto"/>
          </w:tcPr>
          <w:p w:rsidR="003914A5" w:rsidRDefault="003914A5" w:rsidP="00F23ED2"/>
        </w:tc>
        <w:tc>
          <w:tcPr>
            <w:tcW w:w="1072" w:type="dxa"/>
            <w:tcBorders>
              <w:top w:val="single" w:sz="6" w:space="0" w:color="000000"/>
              <w:left w:val="single" w:sz="6" w:space="0" w:color="000000"/>
              <w:bottom w:val="single" w:sz="6" w:space="0" w:color="000000"/>
              <w:right w:val="single" w:sz="6" w:space="0" w:color="000000"/>
            </w:tcBorders>
            <w:shd w:val="clear" w:color="auto" w:fill="auto"/>
          </w:tcPr>
          <w:p w:rsidR="003914A5" w:rsidRDefault="003914A5" w:rsidP="00F23ED2"/>
        </w:tc>
        <w:tc>
          <w:tcPr>
            <w:tcW w:w="1206" w:type="dxa"/>
            <w:tcBorders>
              <w:top w:val="single" w:sz="6" w:space="0" w:color="000000"/>
              <w:left w:val="single" w:sz="6" w:space="0" w:color="000000"/>
              <w:bottom w:val="single" w:sz="6" w:space="0" w:color="000000"/>
              <w:right w:val="single" w:sz="6" w:space="0" w:color="000000"/>
            </w:tcBorders>
            <w:shd w:val="clear" w:color="auto" w:fill="FBD5B5"/>
          </w:tcPr>
          <w:p w:rsidR="003914A5" w:rsidRDefault="003914A5" w:rsidP="00F23ED2"/>
        </w:tc>
      </w:tr>
    </w:tbl>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pStyle w:val="Balk3"/>
        <w:rPr>
          <w:color w:val="548DD4"/>
        </w:rPr>
      </w:pPr>
      <w:r>
        <w:rPr>
          <w:color w:val="548DD4"/>
        </w:rPr>
        <w:t>Donanım ve Teknolojik Kaynaklarımız</w:t>
      </w:r>
    </w:p>
    <w:p w:rsidR="003914A5" w:rsidRPr="00A843DD" w:rsidRDefault="003914A5" w:rsidP="003914A5"/>
    <w:p w:rsidR="003914A5" w:rsidRDefault="003914A5" w:rsidP="003914A5">
      <w:r>
        <w:t>Teknolojik kaynaklar başta olmak üzere okulumuzda bulunan çalışır durumdaki donanım malzemesine ilişkin bilgiye alttaki tabloda yer verilmiştir.</w:t>
      </w:r>
    </w:p>
    <w:p w:rsidR="003914A5" w:rsidRDefault="003914A5" w:rsidP="003914A5"/>
    <w:p w:rsidR="003914A5" w:rsidRDefault="003914A5" w:rsidP="003914A5">
      <w:r>
        <w:t>Teknolojik Kaynaklar Tablosu</w:t>
      </w:r>
    </w:p>
    <w:p w:rsidR="003914A5" w:rsidRDefault="003914A5" w:rsidP="003914A5"/>
    <w:tbl>
      <w:tblPr>
        <w:tblW w:w="8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94"/>
        <w:gridCol w:w="1448"/>
        <w:gridCol w:w="2896"/>
        <w:gridCol w:w="1449"/>
      </w:tblGrid>
      <w:tr w:rsidR="003914A5" w:rsidTr="00F23ED2">
        <w:trPr>
          <w:trHeight w:val="272"/>
        </w:trPr>
        <w:tc>
          <w:tcPr>
            <w:tcW w:w="2894" w:type="dxa"/>
            <w:shd w:val="clear" w:color="auto" w:fill="FBD5B5"/>
          </w:tcPr>
          <w:p w:rsidR="003914A5" w:rsidRDefault="003914A5" w:rsidP="00F23ED2">
            <w:r>
              <w:t>Akıllı Tahta Sayısı</w:t>
            </w:r>
          </w:p>
        </w:tc>
        <w:tc>
          <w:tcPr>
            <w:tcW w:w="1448" w:type="dxa"/>
            <w:shd w:val="clear" w:color="auto" w:fill="auto"/>
          </w:tcPr>
          <w:p w:rsidR="003914A5" w:rsidRDefault="003914A5" w:rsidP="00F23ED2">
            <w:r>
              <w:t>15</w:t>
            </w:r>
          </w:p>
        </w:tc>
        <w:tc>
          <w:tcPr>
            <w:tcW w:w="2896" w:type="dxa"/>
            <w:shd w:val="clear" w:color="auto" w:fill="FBD5B5"/>
          </w:tcPr>
          <w:p w:rsidR="003914A5" w:rsidRDefault="003914A5" w:rsidP="00F23ED2">
            <w:r>
              <w:t>TV Sayısı</w:t>
            </w:r>
          </w:p>
        </w:tc>
        <w:tc>
          <w:tcPr>
            <w:tcW w:w="1449" w:type="dxa"/>
            <w:shd w:val="clear" w:color="auto" w:fill="auto"/>
          </w:tcPr>
          <w:p w:rsidR="003914A5" w:rsidRDefault="003914A5" w:rsidP="00F23ED2">
            <w:r>
              <w:t>1</w:t>
            </w:r>
          </w:p>
        </w:tc>
      </w:tr>
      <w:tr w:rsidR="003914A5" w:rsidTr="00F23ED2">
        <w:trPr>
          <w:trHeight w:val="272"/>
        </w:trPr>
        <w:tc>
          <w:tcPr>
            <w:tcW w:w="2894" w:type="dxa"/>
            <w:shd w:val="clear" w:color="auto" w:fill="FBD5B5"/>
          </w:tcPr>
          <w:p w:rsidR="003914A5" w:rsidRDefault="003914A5" w:rsidP="00F23ED2">
            <w:r>
              <w:t>Masaüstü Bilgisayar Sayısı</w:t>
            </w:r>
          </w:p>
        </w:tc>
        <w:tc>
          <w:tcPr>
            <w:tcW w:w="1448" w:type="dxa"/>
            <w:shd w:val="clear" w:color="auto" w:fill="auto"/>
          </w:tcPr>
          <w:p w:rsidR="003914A5" w:rsidRDefault="003914A5" w:rsidP="00F23ED2">
            <w:r>
              <w:t>4</w:t>
            </w:r>
          </w:p>
        </w:tc>
        <w:tc>
          <w:tcPr>
            <w:tcW w:w="2896" w:type="dxa"/>
            <w:shd w:val="clear" w:color="auto" w:fill="FBD5B5"/>
          </w:tcPr>
          <w:p w:rsidR="003914A5" w:rsidRDefault="003914A5" w:rsidP="00F23ED2">
            <w:r>
              <w:t>Yazıcı Sayısı</w:t>
            </w:r>
          </w:p>
        </w:tc>
        <w:tc>
          <w:tcPr>
            <w:tcW w:w="1449" w:type="dxa"/>
            <w:shd w:val="clear" w:color="auto" w:fill="auto"/>
          </w:tcPr>
          <w:p w:rsidR="003914A5" w:rsidRDefault="003914A5" w:rsidP="00F23ED2">
            <w:r>
              <w:t>4</w:t>
            </w:r>
          </w:p>
        </w:tc>
      </w:tr>
      <w:tr w:rsidR="003914A5" w:rsidTr="00F23ED2">
        <w:trPr>
          <w:trHeight w:val="272"/>
        </w:trPr>
        <w:tc>
          <w:tcPr>
            <w:tcW w:w="2894" w:type="dxa"/>
            <w:shd w:val="clear" w:color="auto" w:fill="FBD5B5"/>
          </w:tcPr>
          <w:p w:rsidR="003914A5" w:rsidRDefault="003914A5" w:rsidP="00F23ED2">
            <w:r>
              <w:t>Taşınabilir Bilgisayar Sayısı</w:t>
            </w:r>
          </w:p>
        </w:tc>
        <w:tc>
          <w:tcPr>
            <w:tcW w:w="1448" w:type="dxa"/>
            <w:shd w:val="clear" w:color="auto" w:fill="auto"/>
          </w:tcPr>
          <w:p w:rsidR="003914A5" w:rsidRDefault="003914A5" w:rsidP="00F23ED2">
            <w:r>
              <w:t>0</w:t>
            </w:r>
          </w:p>
        </w:tc>
        <w:tc>
          <w:tcPr>
            <w:tcW w:w="2896" w:type="dxa"/>
            <w:shd w:val="clear" w:color="auto" w:fill="FBD5B5"/>
          </w:tcPr>
          <w:p w:rsidR="003914A5" w:rsidRDefault="003914A5" w:rsidP="00F23ED2">
            <w:r>
              <w:t>Fotokopi Makinesi Sayısı</w:t>
            </w:r>
          </w:p>
        </w:tc>
        <w:tc>
          <w:tcPr>
            <w:tcW w:w="1449" w:type="dxa"/>
            <w:shd w:val="clear" w:color="auto" w:fill="auto"/>
          </w:tcPr>
          <w:p w:rsidR="003914A5" w:rsidRDefault="003914A5" w:rsidP="00F23ED2">
            <w:r>
              <w:t>3</w:t>
            </w:r>
          </w:p>
        </w:tc>
      </w:tr>
      <w:tr w:rsidR="003914A5" w:rsidTr="00F23ED2">
        <w:trPr>
          <w:trHeight w:val="272"/>
        </w:trPr>
        <w:tc>
          <w:tcPr>
            <w:tcW w:w="2894" w:type="dxa"/>
            <w:shd w:val="clear" w:color="auto" w:fill="FBD5B5"/>
          </w:tcPr>
          <w:p w:rsidR="003914A5" w:rsidRDefault="003914A5" w:rsidP="00F23ED2">
            <w:r>
              <w:t>Projeksiyon Sayısı</w:t>
            </w:r>
          </w:p>
        </w:tc>
        <w:tc>
          <w:tcPr>
            <w:tcW w:w="1448" w:type="dxa"/>
            <w:shd w:val="clear" w:color="auto" w:fill="auto"/>
          </w:tcPr>
          <w:p w:rsidR="003914A5" w:rsidRDefault="003914A5" w:rsidP="00F23ED2">
            <w:r>
              <w:t>15</w:t>
            </w:r>
          </w:p>
        </w:tc>
        <w:tc>
          <w:tcPr>
            <w:tcW w:w="2896" w:type="dxa"/>
            <w:shd w:val="clear" w:color="auto" w:fill="FBD5B5"/>
          </w:tcPr>
          <w:p w:rsidR="003914A5" w:rsidRDefault="003914A5" w:rsidP="00F23ED2">
            <w:r>
              <w:t>İnternet Bağlantı Hızı</w:t>
            </w:r>
          </w:p>
        </w:tc>
        <w:tc>
          <w:tcPr>
            <w:tcW w:w="1449" w:type="dxa"/>
            <w:shd w:val="clear" w:color="auto" w:fill="auto"/>
          </w:tcPr>
          <w:p w:rsidR="003914A5" w:rsidRDefault="003914A5" w:rsidP="00F23ED2"/>
          <w:p w:rsidR="003914A5" w:rsidRDefault="003914A5" w:rsidP="00F23ED2"/>
        </w:tc>
      </w:tr>
    </w:tbl>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pStyle w:val="Balk3"/>
        <w:rPr>
          <w:color w:val="548DD4"/>
        </w:rPr>
      </w:pPr>
      <w:r>
        <w:rPr>
          <w:color w:val="548DD4"/>
        </w:rPr>
        <w:t>Gelir ve Gider Bilgisi</w:t>
      </w:r>
    </w:p>
    <w:p w:rsidR="003914A5" w:rsidRPr="00A843DD" w:rsidRDefault="003914A5" w:rsidP="003914A5"/>
    <w:p w:rsidR="003914A5" w:rsidRDefault="003914A5" w:rsidP="003914A5">
      <w:r>
        <w:t>Okulumuzun genel bütçe ödenekleri, okul aile birliği gelirleri ve diğer katkılar da dâhil olmak üzere gelir ve giderlerine ilişkin son iki yıl gerçekleşme bilgileri alttaki tabloda verilmiştir.</w:t>
      </w:r>
    </w:p>
    <w:p w:rsidR="003914A5" w:rsidRDefault="003914A5" w:rsidP="003914A5"/>
    <w:tbl>
      <w:tblPr>
        <w:tblW w:w="7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42"/>
        <w:gridCol w:w="2543"/>
        <w:gridCol w:w="2543"/>
      </w:tblGrid>
      <w:tr w:rsidR="003914A5" w:rsidTr="00F23ED2">
        <w:trPr>
          <w:trHeight w:val="360"/>
        </w:trPr>
        <w:tc>
          <w:tcPr>
            <w:tcW w:w="2542" w:type="dxa"/>
            <w:shd w:val="clear" w:color="auto" w:fill="FBD5B5"/>
          </w:tcPr>
          <w:p w:rsidR="003914A5" w:rsidRDefault="003914A5" w:rsidP="00F23ED2">
            <w:r>
              <w:t>Yıllar</w:t>
            </w:r>
          </w:p>
        </w:tc>
        <w:tc>
          <w:tcPr>
            <w:tcW w:w="2543" w:type="dxa"/>
            <w:shd w:val="clear" w:color="auto" w:fill="FBD5B5"/>
          </w:tcPr>
          <w:p w:rsidR="003914A5" w:rsidRDefault="003914A5" w:rsidP="00F23ED2">
            <w:r>
              <w:t>Gelir Miktarı</w:t>
            </w:r>
          </w:p>
        </w:tc>
        <w:tc>
          <w:tcPr>
            <w:tcW w:w="2543" w:type="dxa"/>
            <w:shd w:val="clear" w:color="auto" w:fill="FBD5B5"/>
          </w:tcPr>
          <w:p w:rsidR="003914A5" w:rsidRDefault="003914A5" w:rsidP="00F23ED2">
            <w:r>
              <w:t>Gider Miktarı</w:t>
            </w:r>
          </w:p>
        </w:tc>
      </w:tr>
      <w:tr w:rsidR="003914A5" w:rsidTr="00F23ED2">
        <w:trPr>
          <w:trHeight w:val="360"/>
        </w:trPr>
        <w:tc>
          <w:tcPr>
            <w:tcW w:w="2542" w:type="dxa"/>
            <w:shd w:val="clear" w:color="auto" w:fill="auto"/>
          </w:tcPr>
          <w:p w:rsidR="003914A5" w:rsidRDefault="003914A5" w:rsidP="00F23ED2">
            <w:r>
              <w:t>2017</w:t>
            </w:r>
          </w:p>
        </w:tc>
        <w:tc>
          <w:tcPr>
            <w:tcW w:w="2543" w:type="dxa"/>
            <w:shd w:val="clear" w:color="auto" w:fill="auto"/>
          </w:tcPr>
          <w:p w:rsidR="003914A5" w:rsidRDefault="003914A5" w:rsidP="00F23ED2">
            <w:r>
              <w:t>393.50</w:t>
            </w:r>
          </w:p>
        </w:tc>
        <w:tc>
          <w:tcPr>
            <w:tcW w:w="2543" w:type="dxa"/>
            <w:shd w:val="clear" w:color="auto" w:fill="auto"/>
          </w:tcPr>
          <w:p w:rsidR="003914A5" w:rsidRDefault="003914A5" w:rsidP="00F23ED2">
            <w:r>
              <w:t>390.00</w:t>
            </w:r>
          </w:p>
        </w:tc>
      </w:tr>
      <w:tr w:rsidR="003914A5" w:rsidTr="00F23ED2">
        <w:trPr>
          <w:trHeight w:val="382"/>
        </w:trPr>
        <w:tc>
          <w:tcPr>
            <w:tcW w:w="2542" w:type="dxa"/>
            <w:shd w:val="clear" w:color="auto" w:fill="auto"/>
          </w:tcPr>
          <w:p w:rsidR="003914A5" w:rsidRDefault="003914A5" w:rsidP="00F23ED2">
            <w:r>
              <w:t>2018</w:t>
            </w:r>
          </w:p>
        </w:tc>
        <w:tc>
          <w:tcPr>
            <w:tcW w:w="2543" w:type="dxa"/>
            <w:shd w:val="clear" w:color="auto" w:fill="auto"/>
          </w:tcPr>
          <w:p w:rsidR="003914A5" w:rsidRDefault="003914A5" w:rsidP="00F23ED2">
            <w:r>
              <w:t>624.004</w:t>
            </w:r>
          </w:p>
        </w:tc>
        <w:tc>
          <w:tcPr>
            <w:tcW w:w="2543" w:type="dxa"/>
            <w:shd w:val="clear" w:color="auto" w:fill="auto"/>
          </w:tcPr>
          <w:p w:rsidR="003914A5" w:rsidRDefault="003914A5" w:rsidP="00F23ED2">
            <w:r>
              <w:t>364.482</w:t>
            </w:r>
          </w:p>
        </w:tc>
      </w:tr>
    </w:tbl>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973356" w:rsidRDefault="00973356" w:rsidP="003914A5">
      <w:pPr>
        <w:pStyle w:val="Balk2"/>
      </w:pPr>
    </w:p>
    <w:p w:rsidR="00973356" w:rsidRDefault="00973356" w:rsidP="003914A5">
      <w:pPr>
        <w:pStyle w:val="Balk2"/>
      </w:pPr>
    </w:p>
    <w:p w:rsidR="003914A5" w:rsidRDefault="003914A5" w:rsidP="003914A5">
      <w:pPr>
        <w:pStyle w:val="Balk2"/>
      </w:pPr>
      <w:r>
        <w:t>PAYDAŞ ANALİZİ</w:t>
      </w:r>
    </w:p>
    <w:p w:rsidR="003914A5" w:rsidRDefault="003914A5" w:rsidP="003914A5">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r>
        <w:rPr>
          <w:noProof/>
        </w:rPr>
        <w:drawing>
          <wp:inline distT="0" distB="0" distL="0" distR="0">
            <wp:extent cx="3924300" cy="2571750"/>
            <wp:effectExtent l="0" t="0" r="0" b="0"/>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2" cstate="print"/>
                    <a:srcRect l="-29074" t="-249" r="-29510" b="-449"/>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3914A5" w:rsidRDefault="003914A5" w:rsidP="003914A5"/>
    <w:p w:rsidR="003914A5" w:rsidRDefault="003914A5" w:rsidP="003914A5">
      <w:r>
        <w:t xml:space="preserve">Paydaş anketlerine ilişkin ortaya çıkan temel sonuçlara altta yer verilmiştir: </w:t>
      </w:r>
    </w:p>
    <w:p w:rsidR="003914A5" w:rsidRDefault="003914A5" w:rsidP="003914A5">
      <w:pPr>
        <w:pStyle w:val="Balk3"/>
        <w:rPr>
          <w:color w:val="31849B"/>
        </w:rPr>
      </w:pPr>
      <w:r>
        <w:rPr>
          <w:color w:val="31849B"/>
        </w:rPr>
        <w:t>Öğrenci Anketi Sonuçları:</w:t>
      </w:r>
    </w:p>
    <w:p w:rsidR="003914A5" w:rsidRDefault="003914A5" w:rsidP="003914A5">
      <w:r>
        <w:t>………</w:t>
      </w:r>
    </w:p>
    <w:p w:rsidR="00973356" w:rsidRDefault="00973356" w:rsidP="003914A5">
      <w:pPr>
        <w:pStyle w:val="Balk3"/>
        <w:rPr>
          <w:color w:val="31849B"/>
        </w:rPr>
      </w:pPr>
      <w:bookmarkStart w:id="10" w:name="_Toc28946036"/>
    </w:p>
    <w:p w:rsidR="00973356" w:rsidRDefault="00973356" w:rsidP="003914A5">
      <w:pPr>
        <w:pStyle w:val="Balk3"/>
        <w:rPr>
          <w:color w:val="31849B"/>
        </w:rPr>
      </w:pPr>
    </w:p>
    <w:p w:rsidR="00973356" w:rsidRDefault="00973356" w:rsidP="003914A5">
      <w:pPr>
        <w:pStyle w:val="Balk3"/>
        <w:rPr>
          <w:color w:val="31849B"/>
        </w:rPr>
      </w:pPr>
    </w:p>
    <w:p w:rsidR="00973356" w:rsidRDefault="00973356" w:rsidP="003914A5">
      <w:pPr>
        <w:pStyle w:val="Balk3"/>
        <w:rPr>
          <w:color w:val="31849B"/>
        </w:rPr>
      </w:pPr>
    </w:p>
    <w:p w:rsidR="00973356" w:rsidRDefault="00973356" w:rsidP="003914A5">
      <w:pPr>
        <w:pStyle w:val="Balk3"/>
        <w:rPr>
          <w:color w:val="31849B"/>
        </w:rPr>
      </w:pPr>
    </w:p>
    <w:p w:rsidR="00973356" w:rsidRDefault="00973356" w:rsidP="003914A5">
      <w:pPr>
        <w:pStyle w:val="Balk3"/>
        <w:rPr>
          <w:color w:val="31849B"/>
        </w:rPr>
      </w:pPr>
    </w:p>
    <w:p w:rsidR="00973356" w:rsidRDefault="00973356" w:rsidP="003914A5">
      <w:pPr>
        <w:pStyle w:val="Balk3"/>
        <w:rPr>
          <w:color w:val="31849B"/>
        </w:rPr>
      </w:pPr>
    </w:p>
    <w:p w:rsidR="00973356" w:rsidRDefault="00973356" w:rsidP="003914A5">
      <w:pPr>
        <w:pStyle w:val="Balk3"/>
        <w:rPr>
          <w:color w:val="31849B"/>
        </w:rPr>
      </w:pPr>
    </w:p>
    <w:p w:rsidR="00973356" w:rsidRDefault="00973356" w:rsidP="003914A5">
      <w:pPr>
        <w:pStyle w:val="Balk3"/>
        <w:rPr>
          <w:color w:val="31849B"/>
        </w:rPr>
      </w:pPr>
    </w:p>
    <w:p w:rsidR="00973356" w:rsidRDefault="00973356" w:rsidP="00973356"/>
    <w:p w:rsidR="00973356" w:rsidRDefault="00973356" w:rsidP="00973356"/>
    <w:p w:rsidR="00973356" w:rsidRDefault="00973356" w:rsidP="00973356"/>
    <w:p w:rsidR="00973356" w:rsidRDefault="00973356" w:rsidP="00973356"/>
    <w:p w:rsidR="00973356" w:rsidRDefault="00973356" w:rsidP="00973356"/>
    <w:p w:rsidR="00973356" w:rsidRDefault="00973356" w:rsidP="00973356"/>
    <w:p w:rsidR="00973356" w:rsidRPr="00973356" w:rsidRDefault="00973356" w:rsidP="00973356"/>
    <w:p w:rsidR="00973356" w:rsidRDefault="00973356" w:rsidP="003914A5">
      <w:pPr>
        <w:pStyle w:val="Balk3"/>
        <w:rPr>
          <w:color w:val="31849B"/>
        </w:rPr>
      </w:pPr>
    </w:p>
    <w:p w:rsidR="003914A5" w:rsidRDefault="00973356" w:rsidP="003914A5">
      <w:pPr>
        <w:pStyle w:val="Balk3"/>
        <w:rPr>
          <w:color w:val="31849B"/>
        </w:rPr>
      </w:pPr>
      <w:r>
        <w:rPr>
          <w:color w:val="31849B"/>
        </w:rPr>
        <w:t>Kurum çalışanları Anketi Sonuçları:</w:t>
      </w:r>
      <w:bookmarkEnd w:id="10"/>
    </w:p>
    <w:p w:rsidR="00973356" w:rsidRPr="00973356" w:rsidRDefault="00973356" w:rsidP="00973356"/>
    <w:tbl>
      <w:tblPr>
        <w:tblW w:w="8700" w:type="dxa"/>
        <w:tblInd w:w="65" w:type="dxa"/>
        <w:tblCellMar>
          <w:left w:w="70" w:type="dxa"/>
          <w:right w:w="70" w:type="dxa"/>
        </w:tblCellMar>
        <w:tblLook w:val="04A0"/>
      </w:tblPr>
      <w:tblGrid>
        <w:gridCol w:w="700"/>
        <w:gridCol w:w="6100"/>
        <w:gridCol w:w="1900"/>
      </w:tblGrid>
      <w:tr w:rsidR="00973356" w:rsidRPr="00227CC2" w:rsidTr="00973356">
        <w:trPr>
          <w:trHeight w:val="730"/>
        </w:trPr>
        <w:tc>
          <w:tcPr>
            <w:tcW w:w="8700"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973356" w:rsidRPr="00227CC2" w:rsidRDefault="00973356" w:rsidP="00973356">
            <w:pPr>
              <w:rPr>
                <w:rFonts w:ascii="Arial TUR" w:eastAsia="Times New Roman" w:hAnsi="Arial TUR" w:cs="Arial TUR"/>
                <w:b/>
                <w:bCs/>
                <w:sz w:val="28"/>
                <w:szCs w:val="28"/>
              </w:rPr>
            </w:pPr>
            <w:r w:rsidRPr="00227CC2">
              <w:rPr>
                <w:rFonts w:ascii="Arial TUR" w:eastAsia="Times New Roman" w:hAnsi="Arial TUR" w:cs="Arial TUR"/>
                <w:b/>
                <w:bCs/>
                <w:sz w:val="28"/>
                <w:szCs w:val="28"/>
              </w:rPr>
              <w:t xml:space="preserve">ÇALIŞAN  MEMNUNİYETİ  ANKETLERİNİN İL ORTALAMASI  </w:t>
            </w:r>
          </w:p>
        </w:tc>
      </w:tr>
      <w:tr w:rsidR="00973356" w:rsidRPr="00227CC2" w:rsidTr="00973356">
        <w:trPr>
          <w:trHeight w:val="525"/>
        </w:trPr>
        <w:tc>
          <w:tcPr>
            <w:tcW w:w="700" w:type="dxa"/>
            <w:tcBorders>
              <w:top w:val="nil"/>
              <w:left w:val="single" w:sz="4" w:space="0" w:color="auto"/>
              <w:bottom w:val="single" w:sz="4" w:space="0" w:color="auto"/>
              <w:right w:val="single" w:sz="4" w:space="0" w:color="auto"/>
            </w:tcBorders>
            <w:shd w:val="clear" w:color="000000" w:fill="C5D9F1"/>
            <w:vAlign w:val="center"/>
            <w:hideMark/>
          </w:tcPr>
          <w:p w:rsidR="00973356" w:rsidRPr="00227CC2" w:rsidRDefault="00973356" w:rsidP="00973356">
            <w:pPr>
              <w:rPr>
                <w:rFonts w:ascii="Arial TUR" w:eastAsia="Times New Roman" w:hAnsi="Arial TUR" w:cs="Arial TUR"/>
                <w:b/>
                <w:bCs/>
                <w:i/>
                <w:iCs/>
              </w:rPr>
            </w:pPr>
            <w:r w:rsidRPr="00227CC2">
              <w:rPr>
                <w:rFonts w:ascii="Arial TUR" w:eastAsia="Times New Roman" w:hAnsi="Arial TUR" w:cs="Arial TUR"/>
                <w:b/>
                <w:bCs/>
                <w:i/>
                <w:iCs/>
              </w:rPr>
              <w:t>SIRA NO</w:t>
            </w:r>
          </w:p>
        </w:tc>
        <w:tc>
          <w:tcPr>
            <w:tcW w:w="6100" w:type="dxa"/>
            <w:tcBorders>
              <w:top w:val="nil"/>
              <w:left w:val="nil"/>
              <w:bottom w:val="single" w:sz="4" w:space="0" w:color="auto"/>
              <w:right w:val="single" w:sz="4" w:space="0" w:color="auto"/>
            </w:tcBorders>
            <w:shd w:val="clear" w:color="000000" w:fill="C5D9F1"/>
            <w:vAlign w:val="center"/>
            <w:hideMark/>
          </w:tcPr>
          <w:p w:rsidR="00973356" w:rsidRPr="00227CC2" w:rsidRDefault="00973356" w:rsidP="00973356">
            <w:pPr>
              <w:rPr>
                <w:rFonts w:ascii="Arial TUR" w:eastAsia="Times New Roman" w:hAnsi="Arial TUR" w:cs="Arial TUR"/>
                <w:b/>
                <w:bCs/>
                <w:i/>
                <w:iCs/>
              </w:rPr>
            </w:pPr>
            <w:r w:rsidRPr="00227CC2">
              <w:rPr>
                <w:rFonts w:ascii="Arial TUR" w:eastAsia="Times New Roman" w:hAnsi="Arial TUR" w:cs="Arial TUR"/>
                <w:b/>
                <w:bCs/>
                <w:i/>
                <w:iCs/>
              </w:rPr>
              <w:t>ÇALIŞAN MEMNUNİYET ANKET GÖSTERGELERİ</w:t>
            </w:r>
          </w:p>
        </w:tc>
        <w:tc>
          <w:tcPr>
            <w:tcW w:w="1900" w:type="dxa"/>
            <w:tcBorders>
              <w:top w:val="nil"/>
              <w:left w:val="nil"/>
              <w:bottom w:val="single" w:sz="4" w:space="0" w:color="auto"/>
              <w:right w:val="single" w:sz="4" w:space="0" w:color="auto"/>
            </w:tcBorders>
            <w:shd w:val="clear" w:color="000000" w:fill="C5D9F1"/>
            <w:vAlign w:val="center"/>
            <w:hideMark/>
          </w:tcPr>
          <w:p w:rsidR="00973356" w:rsidRPr="00227CC2" w:rsidRDefault="00973356" w:rsidP="00973356">
            <w:pPr>
              <w:jc w:val="center"/>
              <w:rPr>
                <w:rFonts w:ascii="Arial TUR" w:eastAsia="Times New Roman" w:hAnsi="Arial TUR" w:cs="Arial TUR"/>
                <w:b/>
                <w:bCs/>
                <w:i/>
                <w:iCs/>
              </w:rPr>
            </w:pPr>
            <w:r w:rsidRPr="00227CC2">
              <w:rPr>
                <w:rFonts w:ascii="Arial TUR" w:eastAsia="Times New Roman" w:hAnsi="Arial TUR" w:cs="Arial TUR"/>
                <w:b/>
                <w:bCs/>
                <w:i/>
                <w:iCs/>
              </w:rPr>
              <w:t xml:space="preserve"> ORTALAMASI</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1</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Kurumumuzla çalışanlarla ilgili kararlar, çalışanların katılımıyla alınır.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4,10</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2</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Kuruma ait duyurular tüm personele zamanında iletilmektedir.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4,33</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3</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Her türlü ödüllendirme de adil olma, tarafsızlık ve objektiflik esastır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4,81</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Kendimi okulun değerli bir üyesi olarak görürüm</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4,67</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5</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Çalıştığım okul bana kendimi geliştirme imkanı tanımaktadır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4,52</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6</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Kurum teknik araç ve gereç yönünden yeterli donanıma sahiptir.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4,76</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7</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 xml:space="preserve">Okulda çalışanlara yönelik sosyal ve kültürel </w:t>
            </w:r>
            <w:r w:rsidR="006028B3">
              <w:rPr>
                <w:rFonts w:ascii="Arial TUR" w:eastAsia="Times New Roman" w:hAnsi="Arial TUR" w:cs="Arial TUR"/>
              </w:rPr>
              <w:t>faali</w:t>
            </w:r>
            <w:r w:rsidRPr="00227CC2">
              <w:rPr>
                <w:rFonts w:ascii="Arial TUR" w:eastAsia="Times New Roman" w:hAnsi="Arial TUR" w:cs="Arial TUR"/>
              </w:rPr>
              <w:t>yetler düzenlenir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4,48</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8</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05C7">
            <w:pPr>
              <w:rPr>
                <w:rFonts w:ascii="Arial TUR" w:eastAsia="Times New Roman" w:hAnsi="Arial TUR" w:cs="Arial TUR"/>
              </w:rPr>
            </w:pPr>
            <w:r w:rsidRPr="00227CC2">
              <w:rPr>
                <w:rFonts w:ascii="Arial TUR" w:eastAsia="Times New Roman" w:hAnsi="Arial TUR" w:cs="Arial TUR"/>
              </w:rPr>
              <w:t>Okulda öğretmenler arasında ayrım yapılmamaktadır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4,52</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9</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Okulumuzda yerelde ve toplum üzerinde olumlu etki bırakacak çalışm</w:t>
            </w:r>
            <w:r w:rsidR="006028B3">
              <w:rPr>
                <w:rFonts w:ascii="Arial TUR" w:eastAsia="Times New Roman" w:hAnsi="Arial TUR" w:cs="Arial TUR"/>
              </w:rPr>
              <w:t>a</w:t>
            </w:r>
            <w:r w:rsidRPr="00227CC2">
              <w:rPr>
                <w:rFonts w:ascii="Arial TUR" w:eastAsia="Times New Roman" w:hAnsi="Arial TUR" w:cs="Arial TUR"/>
              </w:rPr>
              <w:t>lar yapılmaktadır.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4,52</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10</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Yöneticimiz yaratıcı ve yenilikçi düşünceleri üretilmesini teşvik etmektedir.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4,71</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11</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Yöneticiler okulun vizyonunu stratejilerini iyileştirmeye açık alanlarını vs çalışanlarla paylaşır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4,67</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12</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Okulumuzda sadece öğretmenlerin kullanımına tahsis edilmiş yerler yeterlidir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4,33</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13</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Alanıma ilişkin yenilik ve gelişmeleri takip eder ve kendimi güncellerim</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4,43</w:t>
            </w:r>
          </w:p>
        </w:tc>
      </w:tr>
      <w:tr w:rsidR="00973356" w:rsidRPr="00227CC2" w:rsidTr="00973356">
        <w:trPr>
          <w:trHeight w:val="380"/>
        </w:trPr>
        <w:tc>
          <w:tcPr>
            <w:tcW w:w="6800"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973356" w:rsidRPr="00227CC2" w:rsidRDefault="00973356" w:rsidP="00973356">
            <w:pPr>
              <w:jc w:val="right"/>
              <w:rPr>
                <w:rFonts w:ascii="Arial TUR" w:eastAsia="Times New Roman" w:hAnsi="Arial TUR" w:cs="Arial TUR"/>
                <w:b/>
                <w:bCs/>
                <w:color w:val="FF0000"/>
              </w:rPr>
            </w:pPr>
            <w:r w:rsidRPr="00227CC2">
              <w:rPr>
                <w:rFonts w:ascii="Arial TUR" w:eastAsia="Times New Roman" w:hAnsi="Arial TUR" w:cs="Arial TUR"/>
                <w:b/>
                <w:bCs/>
                <w:color w:val="FF0000"/>
              </w:rPr>
              <w:t xml:space="preserve">Genel Memnuniyet Ortalaması:  </w:t>
            </w:r>
          </w:p>
        </w:tc>
        <w:tc>
          <w:tcPr>
            <w:tcW w:w="1900" w:type="dxa"/>
            <w:tcBorders>
              <w:top w:val="nil"/>
              <w:left w:val="nil"/>
              <w:bottom w:val="single" w:sz="4" w:space="0" w:color="auto"/>
              <w:right w:val="single" w:sz="4" w:space="0" w:color="auto"/>
            </w:tcBorders>
            <w:shd w:val="clear" w:color="000000" w:fill="DBE5F1"/>
            <w:vAlign w:val="center"/>
            <w:hideMark/>
          </w:tcPr>
          <w:p w:rsidR="00973356" w:rsidRPr="00227CC2" w:rsidRDefault="00973356" w:rsidP="00973356">
            <w:pPr>
              <w:jc w:val="center"/>
              <w:rPr>
                <w:rFonts w:ascii="Arial TUR" w:eastAsia="Times New Roman" w:hAnsi="Arial TUR" w:cs="Arial TUR"/>
                <w:b/>
                <w:bCs/>
              </w:rPr>
            </w:pPr>
            <w:r w:rsidRPr="00227CC2">
              <w:rPr>
                <w:rFonts w:ascii="Arial TUR" w:eastAsia="Times New Roman" w:hAnsi="Arial TUR" w:cs="Arial TUR"/>
                <w:b/>
                <w:bCs/>
              </w:rPr>
              <w:t>4,53</w:t>
            </w:r>
          </w:p>
        </w:tc>
      </w:tr>
    </w:tbl>
    <w:p w:rsidR="00973356" w:rsidRDefault="00973356" w:rsidP="00973356"/>
    <w:p w:rsidR="00973356" w:rsidRPr="00973356" w:rsidRDefault="00973356" w:rsidP="00973356"/>
    <w:p w:rsidR="00973356" w:rsidRDefault="00973356" w:rsidP="003914A5">
      <w:pPr>
        <w:pStyle w:val="Balk3"/>
        <w:rPr>
          <w:color w:val="31849B"/>
        </w:rPr>
      </w:pPr>
    </w:p>
    <w:p w:rsidR="00973356" w:rsidRDefault="00973356" w:rsidP="003914A5">
      <w:pPr>
        <w:pStyle w:val="Balk3"/>
        <w:rPr>
          <w:color w:val="31849B"/>
        </w:rPr>
      </w:pPr>
    </w:p>
    <w:p w:rsidR="00973356" w:rsidRDefault="00973356" w:rsidP="003914A5">
      <w:pPr>
        <w:pStyle w:val="Balk3"/>
        <w:rPr>
          <w:color w:val="31849B"/>
        </w:rPr>
      </w:pPr>
    </w:p>
    <w:p w:rsidR="00973356" w:rsidRDefault="00973356" w:rsidP="003914A5">
      <w:pPr>
        <w:pStyle w:val="Balk3"/>
        <w:rPr>
          <w:color w:val="31849B"/>
        </w:rPr>
      </w:pPr>
    </w:p>
    <w:p w:rsidR="00973356" w:rsidRDefault="00973356" w:rsidP="003914A5">
      <w:pPr>
        <w:pStyle w:val="Balk3"/>
        <w:rPr>
          <w:color w:val="31849B"/>
        </w:rPr>
      </w:pPr>
    </w:p>
    <w:p w:rsidR="00973356" w:rsidRDefault="00973356" w:rsidP="00973356"/>
    <w:p w:rsidR="00973356" w:rsidRDefault="00973356" w:rsidP="00973356"/>
    <w:p w:rsidR="00973356" w:rsidRDefault="00973356" w:rsidP="00973356"/>
    <w:p w:rsidR="00973356" w:rsidRDefault="00973356" w:rsidP="003914A5">
      <w:pPr>
        <w:pStyle w:val="Balk3"/>
        <w:rPr>
          <w:rFonts w:ascii="Calibri" w:eastAsia="Calibri" w:hAnsi="Calibri" w:cs="Arial"/>
          <w:b w:val="0"/>
          <w:bCs w:val="0"/>
          <w:sz w:val="20"/>
          <w:szCs w:val="20"/>
        </w:rPr>
      </w:pPr>
    </w:p>
    <w:p w:rsidR="00973356" w:rsidRPr="00973356" w:rsidRDefault="00973356" w:rsidP="00973356"/>
    <w:p w:rsidR="003914A5" w:rsidRDefault="003914A5" w:rsidP="003914A5">
      <w:pPr>
        <w:pStyle w:val="Balk3"/>
        <w:rPr>
          <w:color w:val="31849B"/>
        </w:rPr>
      </w:pPr>
      <w:r>
        <w:rPr>
          <w:color w:val="31849B"/>
        </w:rPr>
        <w:lastRenderedPageBreak/>
        <w:t>Veli Anketi Sonuçları:</w:t>
      </w:r>
    </w:p>
    <w:p w:rsidR="003914A5" w:rsidRDefault="003914A5" w:rsidP="003914A5">
      <w:pPr>
        <w:spacing w:line="200" w:lineRule="exact"/>
        <w:rPr>
          <w:rFonts w:ascii="Times New Roman" w:eastAsia="Times New Roman" w:hAnsi="Times New Roman"/>
        </w:rPr>
      </w:pPr>
    </w:p>
    <w:tbl>
      <w:tblPr>
        <w:tblW w:w="8700" w:type="dxa"/>
        <w:tblInd w:w="65" w:type="dxa"/>
        <w:tblCellMar>
          <w:left w:w="70" w:type="dxa"/>
          <w:right w:w="70" w:type="dxa"/>
        </w:tblCellMar>
        <w:tblLook w:val="04A0"/>
      </w:tblPr>
      <w:tblGrid>
        <w:gridCol w:w="700"/>
        <w:gridCol w:w="6100"/>
        <w:gridCol w:w="1900"/>
      </w:tblGrid>
      <w:tr w:rsidR="00973356" w:rsidRPr="00227CC2" w:rsidTr="00973356">
        <w:trPr>
          <w:trHeight w:val="525"/>
        </w:trPr>
        <w:tc>
          <w:tcPr>
            <w:tcW w:w="7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973356" w:rsidRPr="00227CC2" w:rsidRDefault="00973356" w:rsidP="00973356">
            <w:pPr>
              <w:rPr>
                <w:rFonts w:ascii="Arial TUR" w:eastAsia="Times New Roman" w:hAnsi="Arial TUR" w:cs="Arial TUR"/>
                <w:b/>
                <w:bCs/>
                <w:i/>
                <w:iCs/>
              </w:rPr>
            </w:pPr>
            <w:r w:rsidRPr="00227CC2">
              <w:rPr>
                <w:rFonts w:ascii="Arial TUR" w:eastAsia="Times New Roman" w:hAnsi="Arial TUR" w:cs="Arial TUR"/>
                <w:b/>
                <w:bCs/>
                <w:i/>
                <w:iCs/>
              </w:rPr>
              <w:t>SIRA NO</w:t>
            </w:r>
          </w:p>
        </w:tc>
        <w:tc>
          <w:tcPr>
            <w:tcW w:w="6100" w:type="dxa"/>
            <w:tcBorders>
              <w:top w:val="single" w:sz="4" w:space="0" w:color="auto"/>
              <w:left w:val="nil"/>
              <w:bottom w:val="single" w:sz="4" w:space="0" w:color="auto"/>
              <w:right w:val="single" w:sz="4" w:space="0" w:color="auto"/>
            </w:tcBorders>
            <w:shd w:val="clear" w:color="000000" w:fill="C5D9F1"/>
            <w:vAlign w:val="center"/>
            <w:hideMark/>
          </w:tcPr>
          <w:p w:rsidR="00973356" w:rsidRPr="00227CC2" w:rsidRDefault="00973356" w:rsidP="00973356">
            <w:pPr>
              <w:jc w:val="center"/>
              <w:rPr>
                <w:rFonts w:ascii="Arial TUR" w:eastAsia="Times New Roman" w:hAnsi="Arial TUR" w:cs="Arial TUR"/>
                <w:b/>
                <w:bCs/>
                <w:i/>
                <w:iCs/>
              </w:rPr>
            </w:pPr>
            <w:r w:rsidRPr="00227CC2">
              <w:rPr>
                <w:rFonts w:ascii="Arial TUR" w:eastAsia="Times New Roman" w:hAnsi="Arial TUR" w:cs="Arial TUR"/>
                <w:b/>
                <w:bCs/>
                <w:i/>
                <w:iCs/>
              </w:rPr>
              <w:t>VELİ GÖRÜŞ VE DEĞERLENDİRMELERİ ANKET SONUÇLARI</w:t>
            </w:r>
          </w:p>
        </w:tc>
        <w:tc>
          <w:tcPr>
            <w:tcW w:w="1900" w:type="dxa"/>
            <w:tcBorders>
              <w:top w:val="single" w:sz="4" w:space="0" w:color="auto"/>
              <w:left w:val="nil"/>
              <w:bottom w:val="single" w:sz="4" w:space="0" w:color="auto"/>
              <w:right w:val="single" w:sz="4" w:space="0" w:color="auto"/>
            </w:tcBorders>
            <w:shd w:val="clear" w:color="000000" w:fill="C5D9F1"/>
            <w:vAlign w:val="center"/>
            <w:hideMark/>
          </w:tcPr>
          <w:p w:rsidR="00973356" w:rsidRPr="00227CC2" w:rsidRDefault="00973356" w:rsidP="00973356">
            <w:pPr>
              <w:jc w:val="center"/>
              <w:rPr>
                <w:rFonts w:ascii="Arial TUR" w:eastAsia="Times New Roman" w:hAnsi="Arial TUR" w:cs="Arial TUR"/>
                <w:b/>
                <w:bCs/>
                <w:i/>
                <w:iCs/>
              </w:rPr>
            </w:pPr>
            <w:r w:rsidRPr="00227CC2">
              <w:rPr>
                <w:rFonts w:ascii="Arial TUR" w:eastAsia="Times New Roman" w:hAnsi="Arial TUR" w:cs="Arial TUR"/>
                <w:b/>
                <w:bCs/>
                <w:i/>
                <w:iCs/>
              </w:rPr>
              <w:t xml:space="preserve"> ORTALAMASI</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1</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İhtiyaç duyduğumda okul çalışanlarıyla rahatlıkla görüşebiliyorum.</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4,58</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2</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Bizi ilgilendiren okul duyurularını zamanında öğreniyorum.</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4,35</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3</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Öğrencimle ilgili konularda okulda rehberlik hizmeti alabiliyorum.</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4,15</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Okula ilettiğim istek ve şikayetlerim dikkate alınıyor.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4,08</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5</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Öğretmenler yeniliğe açık olarak derslerin işlenişinde çeşitli yöntemler kullanılmaktadır.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4,57</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6</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Okulda yabancı kişilere karşı güvenlik önlemleri alınmaktadır.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4,28</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7</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Okulda bizleri ilgilendiren kararlarda görüşlerimiz dikkate alınır.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4,15</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8</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6028B3" w:rsidP="00973356">
            <w:pPr>
              <w:rPr>
                <w:rFonts w:ascii="Arial TUR" w:eastAsia="Times New Roman" w:hAnsi="Arial TUR" w:cs="Arial TUR"/>
              </w:rPr>
            </w:pPr>
            <w:r>
              <w:rPr>
                <w:rFonts w:ascii="Arial TUR" w:eastAsia="Times New Roman" w:hAnsi="Arial TUR" w:cs="Arial TUR"/>
              </w:rPr>
              <w:t>E-Okul Veli Bilgile</w:t>
            </w:r>
            <w:r w:rsidR="00973356" w:rsidRPr="00227CC2">
              <w:rPr>
                <w:rFonts w:ascii="Arial TUR" w:eastAsia="Times New Roman" w:hAnsi="Arial TUR" w:cs="Arial TUR"/>
              </w:rPr>
              <w:t>ndirme Sistemi ile okulun internet sayfasını düzenli takip ediyorum.</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4,00</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9</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Çocuğumun okulunu sevdiğini ve öğretmenleriyle iyi anlaştığını düşünüyorum.</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4,70</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10</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Okul teknik araç ve gereç yönünden yeterli donanıma sahiptir.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4,50</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11</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Okul her zaman temiz ve bakımlıdır.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4,50</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12</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Okulun binası ve diğer fiziki mekanlar yeterlidir.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4,60</w:t>
            </w:r>
          </w:p>
        </w:tc>
      </w:tr>
      <w:tr w:rsidR="00973356" w:rsidRPr="00227CC2" w:rsidTr="00973356">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13</w:t>
            </w:r>
          </w:p>
        </w:tc>
        <w:tc>
          <w:tcPr>
            <w:tcW w:w="6100" w:type="dxa"/>
            <w:tcBorders>
              <w:top w:val="nil"/>
              <w:left w:val="nil"/>
              <w:bottom w:val="single" w:sz="4" w:space="0" w:color="auto"/>
              <w:right w:val="single" w:sz="4" w:space="0" w:color="auto"/>
            </w:tcBorders>
            <w:shd w:val="clear" w:color="000000" w:fill="D7E4BC"/>
            <w:vAlign w:val="center"/>
            <w:hideMark/>
          </w:tcPr>
          <w:p w:rsidR="00973356" w:rsidRPr="00227CC2" w:rsidRDefault="00973356" w:rsidP="00973356">
            <w:pPr>
              <w:rPr>
                <w:rFonts w:ascii="Arial TUR" w:eastAsia="Times New Roman" w:hAnsi="Arial TUR" w:cs="Arial TUR"/>
              </w:rPr>
            </w:pPr>
            <w:r w:rsidRPr="00227CC2">
              <w:rPr>
                <w:rFonts w:ascii="Arial TUR" w:eastAsia="Times New Roman" w:hAnsi="Arial TUR" w:cs="Arial TUR"/>
              </w:rPr>
              <w:t>Okulumuzda yeterli miktarda sanatsal ve kültürel faaliyetler düzenlenmektedir.</w:t>
            </w:r>
          </w:p>
        </w:tc>
        <w:tc>
          <w:tcPr>
            <w:tcW w:w="1900" w:type="dxa"/>
            <w:tcBorders>
              <w:top w:val="nil"/>
              <w:left w:val="nil"/>
              <w:bottom w:val="single" w:sz="4" w:space="0" w:color="auto"/>
              <w:right w:val="single" w:sz="4" w:space="0" w:color="auto"/>
            </w:tcBorders>
            <w:shd w:val="clear" w:color="000000" w:fill="FDE9D9"/>
            <w:vAlign w:val="center"/>
            <w:hideMark/>
          </w:tcPr>
          <w:p w:rsidR="00973356" w:rsidRPr="00227CC2" w:rsidRDefault="00973356" w:rsidP="00973356">
            <w:pPr>
              <w:jc w:val="center"/>
              <w:rPr>
                <w:rFonts w:ascii="Arial TUR" w:eastAsia="Times New Roman" w:hAnsi="Arial TUR" w:cs="Arial TUR"/>
              </w:rPr>
            </w:pPr>
            <w:r w:rsidRPr="00227CC2">
              <w:rPr>
                <w:rFonts w:ascii="Arial TUR" w:eastAsia="Times New Roman" w:hAnsi="Arial TUR" w:cs="Arial TUR"/>
              </w:rPr>
              <w:t>3,87</w:t>
            </w:r>
          </w:p>
        </w:tc>
      </w:tr>
      <w:tr w:rsidR="00973356" w:rsidRPr="00227CC2" w:rsidTr="00973356">
        <w:trPr>
          <w:trHeight w:val="420"/>
        </w:trPr>
        <w:tc>
          <w:tcPr>
            <w:tcW w:w="6800"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973356" w:rsidRPr="00227CC2" w:rsidRDefault="00973356" w:rsidP="00973356">
            <w:pPr>
              <w:jc w:val="right"/>
              <w:rPr>
                <w:rFonts w:ascii="Arial TUR" w:eastAsia="Times New Roman" w:hAnsi="Arial TUR" w:cs="Arial TUR"/>
                <w:b/>
                <w:bCs/>
                <w:color w:val="FF0000"/>
              </w:rPr>
            </w:pPr>
            <w:r w:rsidRPr="00227CC2">
              <w:rPr>
                <w:rFonts w:ascii="Arial TUR" w:eastAsia="Times New Roman" w:hAnsi="Arial TUR" w:cs="Arial TUR"/>
                <w:b/>
                <w:bCs/>
                <w:color w:val="FF0000"/>
              </w:rPr>
              <w:t xml:space="preserve">Genel Memnuniyet Ortalaması:  </w:t>
            </w:r>
          </w:p>
        </w:tc>
        <w:tc>
          <w:tcPr>
            <w:tcW w:w="1900" w:type="dxa"/>
            <w:tcBorders>
              <w:top w:val="nil"/>
              <w:left w:val="nil"/>
              <w:bottom w:val="single" w:sz="4" w:space="0" w:color="auto"/>
              <w:right w:val="single" w:sz="4" w:space="0" w:color="auto"/>
            </w:tcBorders>
            <w:shd w:val="clear" w:color="000000" w:fill="DBE5F1"/>
            <w:vAlign w:val="center"/>
            <w:hideMark/>
          </w:tcPr>
          <w:p w:rsidR="00973356" w:rsidRPr="00227CC2" w:rsidRDefault="00973356" w:rsidP="00973356">
            <w:pPr>
              <w:jc w:val="center"/>
              <w:rPr>
                <w:rFonts w:ascii="Arial TUR" w:eastAsia="Times New Roman" w:hAnsi="Arial TUR" w:cs="Arial TUR"/>
                <w:b/>
                <w:bCs/>
              </w:rPr>
            </w:pPr>
            <w:r w:rsidRPr="00227CC2">
              <w:rPr>
                <w:rFonts w:ascii="Arial TUR" w:eastAsia="Times New Roman" w:hAnsi="Arial TUR" w:cs="Arial TUR"/>
                <w:b/>
                <w:bCs/>
              </w:rPr>
              <w:t>4,33</w:t>
            </w:r>
          </w:p>
        </w:tc>
      </w:tr>
    </w:tbl>
    <w:p w:rsidR="00973356" w:rsidRDefault="00973356"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973356" w:rsidRDefault="00973356" w:rsidP="003914A5">
      <w:pPr>
        <w:spacing w:line="200" w:lineRule="exact"/>
        <w:rPr>
          <w:rFonts w:ascii="Times New Roman" w:eastAsia="Times New Roman" w:hAnsi="Times New Roman"/>
        </w:rPr>
      </w:pPr>
    </w:p>
    <w:p w:rsidR="00973356" w:rsidRDefault="00973356"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pStyle w:val="Balk2"/>
      </w:pPr>
      <w:r>
        <w:lastRenderedPageBreak/>
        <w:t xml:space="preserve">GZFT (Güçlü, Zayıf, Fırsat, Tehdit) Analizi </w:t>
      </w:r>
    </w:p>
    <w:p w:rsidR="003914A5" w:rsidRDefault="003914A5" w:rsidP="003914A5">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914A5" w:rsidRDefault="003914A5" w:rsidP="003914A5">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914A5" w:rsidRDefault="003914A5" w:rsidP="003914A5">
      <w:pPr>
        <w:pStyle w:val="Balk3"/>
        <w:rPr>
          <w:color w:val="31849B"/>
        </w:rPr>
      </w:pPr>
      <w:bookmarkStart w:id="11" w:name="_4i7ojhp" w:colFirst="0" w:colLast="0"/>
      <w:bookmarkEnd w:id="11"/>
      <w:r>
        <w:rPr>
          <w:color w:val="31849B"/>
        </w:rPr>
        <w:t xml:space="preserve">İç Faktörler </w:t>
      </w:r>
    </w:p>
    <w:p w:rsidR="003914A5" w:rsidRPr="00920EB1" w:rsidRDefault="003914A5" w:rsidP="003914A5">
      <w:pPr>
        <w:rPr>
          <w:b/>
        </w:rPr>
      </w:pPr>
      <w:r w:rsidRPr="00920EB1">
        <w:rPr>
          <w:b/>
        </w:rPr>
        <w:t>GÜÇLÜ YÖNLER</w:t>
      </w:r>
    </w:p>
    <w:p w:rsidR="003914A5" w:rsidRDefault="003914A5" w:rsidP="003914A5"/>
    <w:tbl>
      <w:tblPr>
        <w:tblW w:w="9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72"/>
        <w:gridCol w:w="7434"/>
      </w:tblGrid>
      <w:tr w:rsidR="003914A5" w:rsidRPr="00D90A51" w:rsidTr="00F23ED2">
        <w:trPr>
          <w:trHeight w:val="391"/>
        </w:trPr>
        <w:tc>
          <w:tcPr>
            <w:tcW w:w="1672" w:type="dxa"/>
            <w:shd w:val="clear" w:color="auto" w:fill="auto"/>
          </w:tcPr>
          <w:p w:rsidR="003914A5" w:rsidRPr="00D90A51" w:rsidRDefault="003914A5" w:rsidP="00F23ED2">
            <w:r w:rsidRPr="00D90A51">
              <w:t>Öğrenciler</w:t>
            </w:r>
          </w:p>
        </w:tc>
        <w:tc>
          <w:tcPr>
            <w:tcW w:w="7434" w:type="dxa"/>
            <w:shd w:val="clear" w:color="auto" w:fill="auto"/>
          </w:tcPr>
          <w:p w:rsidR="003914A5" w:rsidRPr="00EF43EB" w:rsidRDefault="003914A5" w:rsidP="00F23ED2">
            <w:pPr>
              <w:numPr>
                <w:ilvl w:val="0"/>
                <w:numId w:val="47"/>
              </w:numPr>
              <w:rPr>
                <w:rFonts w:ascii="Times New Roman" w:hAnsi="Times New Roman" w:cs="Times New Roman"/>
                <w:sz w:val="22"/>
              </w:rPr>
            </w:pPr>
            <w:r w:rsidRPr="00EF43EB">
              <w:rPr>
                <w:rFonts w:ascii="Times New Roman" w:hAnsi="Times New Roman" w:cs="Times New Roman"/>
                <w:sz w:val="22"/>
                <w:szCs w:val="24"/>
              </w:rPr>
              <w:t>Zengin uyarıcı bir ortamın bulunması, çeşitli atölye ve aktivitelerin bir arada bulunması.</w:t>
            </w:r>
          </w:p>
        </w:tc>
      </w:tr>
      <w:tr w:rsidR="003914A5" w:rsidRPr="00D90A51" w:rsidTr="00F23ED2">
        <w:trPr>
          <w:trHeight w:val="391"/>
        </w:trPr>
        <w:tc>
          <w:tcPr>
            <w:tcW w:w="1672" w:type="dxa"/>
            <w:tcBorders>
              <w:bottom w:val="single" w:sz="4" w:space="0" w:color="000000"/>
            </w:tcBorders>
            <w:shd w:val="clear" w:color="auto" w:fill="auto"/>
          </w:tcPr>
          <w:p w:rsidR="003914A5" w:rsidRPr="00D90A51" w:rsidRDefault="003914A5" w:rsidP="00F23ED2">
            <w:r w:rsidRPr="00D90A51">
              <w:t>Çalışanlar</w:t>
            </w:r>
          </w:p>
        </w:tc>
        <w:tc>
          <w:tcPr>
            <w:tcW w:w="7434" w:type="dxa"/>
            <w:tcBorders>
              <w:bottom w:val="single" w:sz="4" w:space="0" w:color="000000"/>
            </w:tcBorders>
            <w:shd w:val="clear" w:color="auto" w:fill="auto"/>
            <w:vAlign w:val="bottom"/>
          </w:tcPr>
          <w:p w:rsidR="003914A5" w:rsidRPr="00D90A51" w:rsidRDefault="003914A5" w:rsidP="00F23ED2">
            <w:pPr>
              <w:numPr>
                <w:ilvl w:val="0"/>
                <w:numId w:val="35"/>
              </w:numPr>
              <w:spacing w:line="0" w:lineRule="atLeast"/>
              <w:rPr>
                <w:rFonts w:ascii="Times New Roman" w:eastAsia="Times New Roman" w:hAnsi="Times New Roman"/>
                <w:sz w:val="22"/>
              </w:rPr>
            </w:pPr>
            <w:r w:rsidRPr="00D90A51">
              <w:rPr>
                <w:rFonts w:ascii="Times New Roman" w:eastAsia="Times New Roman" w:hAnsi="Times New Roman"/>
                <w:sz w:val="22"/>
              </w:rPr>
              <w:t>Yeni yaklaşımları benimseyen bir yapıya sahip olunması</w:t>
            </w:r>
          </w:p>
          <w:p w:rsidR="003914A5" w:rsidRPr="00D90A51" w:rsidRDefault="003914A5" w:rsidP="00F23ED2">
            <w:pPr>
              <w:numPr>
                <w:ilvl w:val="0"/>
                <w:numId w:val="35"/>
              </w:numPr>
              <w:spacing w:line="0" w:lineRule="atLeast"/>
              <w:rPr>
                <w:rFonts w:ascii="Times New Roman" w:eastAsia="Times New Roman" w:hAnsi="Times New Roman"/>
                <w:sz w:val="22"/>
              </w:rPr>
            </w:pPr>
            <w:r w:rsidRPr="00D90A51">
              <w:rPr>
                <w:rFonts w:ascii="Times New Roman" w:eastAsia="Times New Roman" w:hAnsi="Times New Roman"/>
                <w:sz w:val="22"/>
              </w:rPr>
              <w:t>Deneyimli, kendini geliştirmeye yönelik girişimlerde bulunan bir kadronun olması</w:t>
            </w:r>
          </w:p>
          <w:p w:rsidR="003914A5" w:rsidRPr="00D90A51" w:rsidRDefault="003914A5" w:rsidP="00F23ED2">
            <w:pPr>
              <w:numPr>
                <w:ilvl w:val="0"/>
                <w:numId w:val="35"/>
              </w:numPr>
              <w:spacing w:line="0" w:lineRule="atLeast"/>
              <w:rPr>
                <w:rFonts w:ascii="Times New Roman" w:eastAsia="Times New Roman" w:hAnsi="Times New Roman"/>
                <w:sz w:val="22"/>
              </w:rPr>
            </w:pPr>
            <w:r w:rsidRPr="00D90A51">
              <w:rPr>
                <w:rFonts w:ascii="Times New Roman" w:eastAsia="Times New Roman" w:hAnsi="Times New Roman"/>
                <w:sz w:val="22"/>
              </w:rPr>
              <w:t>Öğretmenlerimizin kendi alanından mezun olması</w:t>
            </w:r>
          </w:p>
          <w:p w:rsidR="003914A5" w:rsidRPr="00D90A51" w:rsidRDefault="003914A5" w:rsidP="00F23ED2">
            <w:pPr>
              <w:numPr>
                <w:ilvl w:val="0"/>
                <w:numId w:val="35"/>
              </w:numPr>
              <w:spacing w:line="0" w:lineRule="atLeast"/>
              <w:rPr>
                <w:rFonts w:ascii="Times New Roman" w:eastAsia="Times New Roman" w:hAnsi="Times New Roman"/>
                <w:sz w:val="22"/>
              </w:rPr>
            </w:pPr>
            <w:r w:rsidRPr="00D90A51">
              <w:rPr>
                <w:rFonts w:ascii="Times New Roman" w:eastAsia="Times New Roman" w:hAnsi="Times New Roman"/>
                <w:sz w:val="22"/>
              </w:rPr>
              <w:t xml:space="preserve">Personelimizin uyum içerisinde </w:t>
            </w:r>
            <w:r w:rsidRPr="00D90A51">
              <w:rPr>
                <w:rFonts w:ascii="Times New Roman" w:eastAsia="Times New Roman" w:hAnsi="Times New Roman" w:cs="Times New Roman"/>
                <w:sz w:val="24"/>
              </w:rPr>
              <w:t>çalışması ve birbirinin görevini devralabilecek yeterlilikte olması</w:t>
            </w:r>
            <w:r w:rsidRPr="00D90A51">
              <w:rPr>
                <w:rFonts w:ascii="Times New Roman" w:hAnsi="Times New Roman" w:cs="Times New Roman"/>
                <w:sz w:val="22"/>
              </w:rPr>
              <w:t xml:space="preserve"> ve kurum kültürüne sahip olması</w:t>
            </w:r>
          </w:p>
        </w:tc>
      </w:tr>
      <w:tr w:rsidR="003914A5" w:rsidRPr="00D90A51" w:rsidTr="00F23ED2">
        <w:trPr>
          <w:trHeight w:val="391"/>
        </w:trPr>
        <w:tc>
          <w:tcPr>
            <w:tcW w:w="1672" w:type="dxa"/>
            <w:shd w:val="clear" w:color="auto" w:fill="auto"/>
          </w:tcPr>
          <w:p w:rsidR="003914A5" w:rsidRPr="00D90A51" w:rsidRDefault="003914A5" w:rsidP="00F23ED2">
            <w:r w:rsidRPr="00D90A51">
              <w:t>Veliler</w:t>
            </w:r>
          </w:p>
        </w:tc>
        <w:tc>
          <w:tcPr>
            <w:tcW w:w="7434" w:type="dxa"/>
            <w:shd w:val="clear" w:color="auto" w:fill="auto"/>
            <w:vAlign w:val="bottom"/>
          </w:tcPr>
          <w:p w:rsidR="003914A5" w:rsidRPr="00D90A51" w:rsidRDefault="003914A5" w:rsidP="00F23ED2">
            <w:pPr>
              <w:numPr>
                <w:ilvl w:val="0"/>
                <w:numId w:val="42"/>
              </w:numPr>
            </w:pPr>
            <w:r w:rsidRPr="00D90A51">
              <w:t>Okul Aile İşbirliğine önem veren velilerimizin olması</w:t>
            </w:r>
          </w:p>
          <w:p w:rsidR="003914A5" w:rsidRPr="00D90A51" w:rsidRDefault="003914A5" w:rsidP="00F23ED2">
            <w:pPr>
              <w:numPr>
                <w:ilvl w:val="0"/>
                <w:numId w:val="42"/>
              </w:numPr>
            </w:pPr>
            <w:r w:rsidRPr="00D90A51">
              <w:t xml:space="preserve"> Veli iletişiminin güçlü olması</w:t>
            </w:r>
          </w:p>
          <w:p w:rsidR="003914A5" w:rsidRDefault="003914A5" w:rsidP="00F23ED2">
            <w:pPr>
              <w:numPr>
                <w:ilvl w:val="0"/>
                <w:numId w:val="42"/>
              </w:numPr>
            </w:pPr>
            <w:r w:rsidRPr="00D90A51">
              <w:t>Okul Aile Birliğinin aktif çalışması</w:t>
            </w:r>
          </w:p>
          <w:p w:rsidR="003914A5" w:rsidRPr="00EF43EB" w:rsidRDefault="003914A5" w:rsidP="00F23ED2">
            <w:pPr>
              <w:numPr>
                <w:ilvl w:val="0"/>
                <w:numId w:val="42"/>
              </w:numPr>
            </w:pPr>
            <w:r>
              <w:rPr>
                <w:szCs w:val="24"/>
              </w:rPr>
              <w:t xml:space="preserve">Okuldaki eğitim öğretim etkinliklerine etkin katılım sağlamaları. </w:t>
            </w:r>
          </w:p>
          <w:p w:rsidR="003914A5" w:rsidRPr="00D90A51" w:rsidRDefault="003914A5" w:rsidP="00F23ED2">
            <w:pPr>
              <w:numPr>
                <w:ilvl w:val="0"/>
                <w:numId w:val="42"/>
              </w:numPr>
            </w:pPr>
            <w:r>
              <w:rPr>
                <w:szCs w:val="24"/>
              </w:rPr>
              <w:t>Okulda yapılan eğitim öğretim faaliyetlerinin düzenli olarak web sayfası ve çeşitli kanallarla velilere duyurularak yakın takipleri sağlanması.</w:t>
            </w:r>
          </w:p>
        </w:tc>
      </w:tr>
      <w:tr w:rsidR="003914A5" w:rsidRPr="00D90A51" w:rsidTr="00F23ED2">
        <w:trPr>
          <w:trHeight w:val="391"/>
        </w:trPr>
        <w:tc>
          <w:tcPr>
            <w:tcW w:w="1672" w:type="dxa"/>
            <w:tcBorders>
              <w:bottom w:val="single" w:sz="4" w:space="0" w:color="000000"/>
            </w:tcBorders>
            <w:shd w:val="clear" w:color="auto" w:fill="auto"/>
          </w:tcPr>
          <w:p w:rsidR="003914A5" w:rsidRPr="00D90A51" w:rsidRDefault="003914A5" w:rsidP="00F23ED2">
            <w:r w:rsidRPr="00D90A51">
              <w:t>Bina ve Yerleşke</w:t>
            </w:r>
          </w:p>
        </w:tc>
        <w:tc>
          <w:tcPr>
            <w:tcW w:w="7434" w:type="dxa"/>
            <w:tcBorders>
              <w:bottom w:val="single" w:sz="4" w:space="0" w:color="000000"/>
            </w:tcBorders>
            <w:shd w:val="clear" w:color="auto" w:fill="auto"/>
            <w:vAlign w:val="bottom"/>
          </w:tcPr>
          <w:p w:rsidR="003914A5" w:rsidRPr="00D90A51" w:rsidRDefault="003914A5" w:rsidP="00F23ED2">
            <w:pPr>
              <w:numPr>
                <w:ilvl w:val="0"/>
                <w:numId w:val="37"/>
              </w:numPr>
              <w:spacing w:line="0" w:lineRule="atLeast"/>
              <w:rPr>
                <w:rFonts w:ascii="Times New Roman" w:eastAsia="Times New Roman" w:hAnsi="Times New Roman" w:cs="Times New Roman"/>
                <w:sz w:val="22"/>
              </w:rPr>
            </w:pPr>
            <w:r w:rsidRPr="00D90A51">
              <w:rPr>
                <w:rFonts w:ascii="Times New Roman" w:eastAsia="Times New Roman" w:hAnsi="Times New Roman" w:cs="Times New Roman"/>
                <w:sz w:val="24"/>
              </w:rPr>
              <w:t>Etkinliklerin uygun ortamlarda gerçekleştirilebileceği dersliklerin bulunması</w:t>
            </w:r>
          </w:p>
          <w:p w:rsidR="003914A5" w:rsidRPr="00D90A51" w:rsidRDefault="003914A5" w:rsidP="00F23ED2">
            <w:pPr>
              <w:numPr>
                <w:ilvl w:val="0"/>
                <w:numId w:val="37"/>
              </w:numPr>
              <w:spacing w:line="0" w:lineRule="atLeast"/>
              <w:rPr>
                <w:rFonts w:ascii="Times New Roman" w:eastAsia="Times New Roman" w:hAnsi="Times New Roman" w:cs="Times New Roman"/>
                <w:sz w:val="24"/>
              </w:rPr>
            </w:pPr>
            <w:r w:rsidRPr="00D90A51">
              <w:rPr>
                <w:rFonts w:ascii="Times New Roman" w:eastAsia="Times New Roman" w:hAnsi="Times New Roman" w:cs="Times New Roman"/>
                <w:sz w:val="24"/>
              </w:rPr>
              <w:t>Okulumuzun merkezi yerde olması</w:t>
            </w:r>
          </w:p>
          <w:p w:rsidR="003914A5" w:rsidRPr="00D90A51" w:rsidRDefault="003914A5" w:rsidP="00F23ED2">
            <w:pPr>
              <w:numPr>
                <w:ilvl w:val="0"/>
                <w:numId w:val="37"/>
              </w:numPr>
              <w:spacing w:line="0" w:lineRule="atLeast"/>
              <w:rPr>
                <w:rFonts w:ascii="Times New Roman" w:eastAsia="Times New Roman" w:hAnsi="Times New Roman" w:cs="Times New Roman"/>
                <w:sz w:val="24"/>
              </w:rPr>
            </w:pPr>
            <w:r w:rsidRPr="00D90A51">
              <w:rPr>
                <w:rFonts w:ascii="Times New Roman" w:hAnsi="Times New Roman" w:cs="Times New Roman"/>
                <w:sz w:val="22"/>
              </w:rPr>
              <w:t>Sınıflardaki öğrenme merkezlerinin okul öncesi eğitim programına göre oluşturulmuş olması</w:t>
            </w:r>
          </w:p>
          <w:p w:rsidR="003914A5" w:rsidRPr="00EF43EB" w:rsidRDefault="003914A5" w:rsidP="00F23ED2">
            <w:pPr>
              <w:numPr>
                <w:ilvl w:val="0"/>
                <w:numId w:val="37"/>
              </w:numPr>
              <w:spacing w:line="0" w:lineRule="atLeast"/>
              <w:rPr>
                <w:rFonts w:ascii="Times New Roman" w:eastAsia="Times New Roman" w:hAnsi="Times New Roman"/>
                <w:sz w:val="22"/>
              </w:rPr>
            </w:pPr>
            <w:r w:rsidRPr="00D90A51">
              <w:rPr>
                <w:rFonts w:ascii="Times New Roman" w:hAnsi="Times New Roman" w:cs="Times New Roman"/>
                <w:sz w:val="22"/>
              </w:rPr>
              <w:t>Okul bahçesinin dış mekan etkinlikleri için uygun olması</w:t>
            </w:r>
          </w:p>
          <w:p w:rsidR="003914A5" w:rsidRPr="00EF43EB" w:rsidRDefault="003914A5" w:rsidP="00F23ED2">
            <w:pPr>
              <w:numPr>
                <w:ilvl w:val="0"/>
                <w:numId w:val="37"/>
              </w:numPr>
              <w:spacing w:line="0" w:lineRule="atLeast"/>
              <w:rPr>
                <w:rFonts w:ascii="Times New Roman" w:eastAsia="Times New Roman" w:hAnsi="Times New Roman"/>
                <w:sz w:val="22"/>
              </w:rPr>
            </w:pPr>
            <w:r>
              <w:rPr>
                <w:szCs w:val="24"/>
              </w:rPr>
              <w:t xml:space="preserve">Binanın okul öncesi eğitim kurumu olarak geniş bir alana yayılmış olması ve bu dönem çocuklarına uygun dizayn edilmesi. </w:t>
            </w:r>
          </w:p>
          <w:p w:rsidR="003914A5" w:rsidRPr="00D90A51" w:rsidRDefault="003914A5" w:rsidP="00F23ED2">
            <w:pPr>
              <w:numPr>
                <w:ilvl w:val="0"/>
                <w:numId w:val="37"/>
              </w:numPr>
              <w:spacing w:line="0" w:lineRule="atLeast"/>
              <w:rPr>
                <w:rFonts w:ascii="Times New Roman" w:eastAsia="Times New Roman" w:hAnsi="Times New Roman"/>
                <w:sz w:val="22"/>
              </w:rPr>
            </w:pPr>
            <w:r>
              <w:rPr>
                <w:szCs w:val="24"/>
              </w:rPr>
              <w:t>Okul içerisinde çeşitli atölyelerin ve etkinlik odalarının bulunması ve bahçede bulunan çocuk parkları. (Atlıkarınca, elektrikli tren gibi)</w:t>
            </w:r>
          </w:p>
        </w:tc>
      </w:tr>
      <w:tr w:rsidR="003914A5" w:rsidRPr="00D90A51" w:rsidTr="00F23ED2">
        <w:trPr>
          <w:trHeight w:val="391"/>
        </w:trPr>
        <w:tc>
          <w:tcPr>
            <w:tcW w:w="1672" w:type="dxa"/>
            <w:shd w:val="clear" w:color="auto" w:fill="auto"/>
          </w:tcPr>
          <w:p w:rsidR="003914A5" w:rsidRPr="00D90A51" w:rsidRDefault="003914A5" w:rsidP="00F23ED2">
            <w:r w:rsidRPr="00D90A51">
              <w:t>Donanım</w:t>
            </w:r>
          </w:p>
        </w:tc>
        <w:tc>
          <w:tcPr>
            <w:tcW w:w="7434" w:type="dxa"/>
            <w:shd w:val="clear" w:color="auto" w:fill="auto"/>
            <w:vAlign w:val="bottom"/>
          </w:tcPr>
          <w:p w:rsidR="003914A5" w:rsidRPr="00D90A51" w:rsidRDefault="003914A5" w:rsidP="00F23ED2">
            <w:pPr>
              <w:numPr>
                <w:ilvl w:val="0"/>
                <w:numId w:val="36"/>
              </w:numPr>
              <w:spacing w:line="252" w:lineRule="exact"/>
              <w:rPr>
                <w:rFonts w:ascii="Times New Roman" w:eastAsia="Times New Roman" w:hAnsi="Times New Roman"/>
                <w:sz w:val="24"/>
              </w:rPr>
            </w:pPr>
            <w:r w:rsidRPr="00D90A51">
              <w:rPr>
                <w:rFonts w:ascii="Times New Roman" w:eastAsia="Times New Roman" w:hAnsi="Times New Roman"/>
                <w:sz w:val="24"/>
              </w:rPr>
              <w:t>Okulumuzun teknik ve fiziki alt yapısı ile her türlü ihtiyaca cevap vermesi</w:t>
            </w:r>
          </w:p>
          <w:p w:rsidR="003914A5" w:rsidRPr="00D90A51" w:rsidRDefault="003914A5" w:rsidP="00F23ED2">
            <w:pPr>
              <w:numPr>
                <w:ilvl w:val="0"/>
                <w:numId w:val="36"/>
              </w:numPr>
              <w:spacing w:line="252" w:lineRule="exact"/>
              <w:rPr>
                <w:rFonts w:ascii="Times New Roman" w:eastAsia="Times New Roman" w:hAnsi="Times New Roman"/>
                <w:sz w:val="24"/>
              </w:rPr>
            </w:pPr>
            <w:r w:rsidRPr="00D90A51">
              <w:rPr>
                <w:rFonts w:ascii="Times New Roman" w:eastAsia="Times New Roman" w:hAnsi="Times New Roman"/>
                <w:sz w:val="22"/>
              </w:rPr>
              <w:t>Okulumuzda teknolojinin takibinin yapılması ve kullanılması</w:t>
            </w:r>
          </w:p>
          <w:p w:rsidR="003914A5" w:rsidRPr="00D90A51" w:rsidRDefault="003914A5" w:rsidP="00F23ED2">
            <w:pPr>
              <w:numPr>
                <w:ilvl w:val="0"/>
                <w:numId w:val="36"/>
              </w:numPr>
              <w:pBdr>
                <w:top w:val="nil"/>
                <w:left w:val="nil"/>
                <w:bottom w:val="nil"/>
                <w:right w:val="nil"/>
                <w:between w:val="nil"/>
              </w:pBdr>
              <w:jc w:val="both"/>
              <w:rPr>
                <w:rFonts w:ascii="Times New Roman" w:hAnsi="Times New Roman"/>
                <w:color w:val="000000"/>
                <w:szCs w:val="24"/>
              </w:rPr>
            </w:pPr>
            <w:r w:rsidRPr="00D90A51">
              <w:rPr>
                <w:rFonts w:ascii="Times New Roman" w:hAnsi="Times New Roman"/>
                <w:color w:val="000000"/>
                <w:szCs w:val="24"/>
              </w:rPr>
              <w:t>ADSL bağlantısının olması</w:t>
            </w:r>
          </w:p>
          <w:p w:rsidR="003914A5" w:rsidRPr="00D90A51" w:rsidRDefault="003914A5" w:rsidP="00F23ED2">
            <w:pPr>
              <w:numPr>
                <w:ilvl w:val="0"/>
                <w:numId w:val="36"/>
              </w:numPr>
              <w:pBdr>
                <w:top w:val="nil"/>
                <w:left w:val="nil"/>
                <w:bottom w:val="nil"/>
                <w:right w:val="nil"/>
                <w:between w:val="nil"/>
              </w:pBdr>
              <w:jc w:val="both"/>
              <w:rPr>
                <w:rFonts w:ascii="Times New Roman" w:hAnsi="Times New Roman"/>
                <w:color w:val="000000"/>
                <w:szCs w:val="24"/>
              </w:rPr>
            </w:pPr>
            <w:r w:rsidRPr="00D90A51">
              <w:t>Güvenlik kameralarının olması</w:t>
            </w:r>
          </w:p>
          <w:p w:rsidR="003914A5" w:rsidRPr="00EF43EB" w:rsidRDefault="003914A5" w:rsidP="00F23ED2">
            <w:pPr>
              <w:numPr>
                <w:ilvl w:val="0"/>
                <w:numId w:val="36"/>
              </w:numPr>
              <w:spacing w:line="252" w:lineRule="exact"/>
              <w:rPr>
                <w:rFonts w:ascii="Times New Roman" w:eastAsia="Times New Roman" w:hAnsi="Times New Roman"/>
                <w:sz w:val="24"/>
              </w:rPr>
            </w:pPr>
            <w:r w:rsidRPr="00D90A51">
              <w:t>Her sınıfta bilgisayar ve projeksiyon makinesi olması</w:t>
            </w:r>
          </w:p>
          <w:p w:rsidR="003914A5" w:rsidRPr="00D90A51" w:rsidRDefault="003914A5" w:rsidP="00F23ED2">
            <w:pPr>
              <w:numPr>
                <w:ilvl w:val="0"/>
                <w:numId w:val="36"/>
              </w:numPr>
              <w:spacing w:line="252" w:lineRule="exact"/>
              <w:rPr>
                <w:rFonts w:ascii="Times New Roman" w:eastAsia="Times New Roman" w:hAnsi="Times New Roman"/>
                <w:sz w:val="24"/>
              </w:rPr>
            </w:pPr>
            <w:r>
              <w:rPr>
                <w:szCs w:val="24"/>
              </w:rPr>
              <w:t>Fiziki imkânların farklı etkinlik ve çalışmalara olanak sağlaması ve zengin uyarıcı ortamın bulunması.</w:t>
            </w:r>
          </w:p>
        </w:tc>
      </w:tr>
      <w:tr w:rsidR="003914A5" w:rsidRPr="00D90A51" w:rsidTr="00F23ED2">
        <w:trPr>
          <w:trHeight w:val="391"/>
        </w:trPr>
        <w:tc>
          <w:tcPr>
            <w:tcW w:w="1672" w:type="dxa"/>
            <w:tcBorders>
              <w:bottom w:val="single" w:sz="4" w:space="0" w:color="000000"/>
            </w:tcBorders>
            <w:shd w:val="clear" w:color="auto" w:fill="auto"/>
          </w:tcPr>
          <w:p w:rsidR="003914A5" w:rsidRPr="00D90A51" w:rsidRDefault="003914A5" w:rsidP="00F23ED2">
            <w:r w:rsidRPr="00D90A51">
              <w:t>Bütçe</w:t>
            </w:r>
          </w:p>
        </w:tc>
        <w:tc>
          <w:tcPr>
            <w:tcW w:w="7434" w:type="dxa"/>
            <w:tcBorders>
              <w:bottom w:val="single" w:sz="4" w:space="0" w:color="000000"/>
            </w:tcBorders>
            <w:shd w:val="clear" w:color="auto" w:fill="auto"/>
          </w:tcPr>
          <w:p w:rsidR="003914A5" w:rsidRDefault="003914A5" w:rsidP="00F23ED2">
            <w:pPr>
              <w:numPr>
                <w:ilvl w:val="0"/>
                <w:numId w:val="41"/>
              </w:numPr>
            </w:pPr>
            <w:r w:rsidRPr="00D90A51">
              <w:t>Okul bütçesinin var olması ve bütçenin veli katkılarıyla oluşması</w:t>
            </w:r>
          </w:p>
          <w:p w:rsidR="003914A5" w:rsidRPr="00D90A51" w:rsidRDefault="003914A5" w:rsidP="00F23ED2">
            <w:pPr>
              <w:numPr>
                <w:ilvl w:val="0"/>
                <w:numId w:val="41"/>
              </w:numPr>
            </w:pPr>
            <w:r>
              <w:rPr>
                <w:szCs w:val="24"/>
              </w:rPr>
              <w:t>Düzenli aidatların bulunması.</w:t>
            </w:r>
          </w:p>
        </w:tc>
      </w:tr>
      <w:tr w:rsidR="003914A5" w:rsidRPr="00D90A51" w:rsidTr="00F23ED2">
        <w:trPr>
          <w:trHeight w:val="581"/>
        </w:trPr>
        <w:tc>
          <w:tcPr>
            <w:tcW w:w="1672" w:type="dxa"/>
            <w:shd w:val="clear" w:color="auto" w:fill="auto"/>
          </w:tcPr>
          <w:p w:rsidR="003914A5" w:rsidRPr="00D90A51" w:rsidRDefault="003914A5" w:rsidP="00F23ED2">
            <w:r w:rsidRPr="00D90A51">
              <w:t>Yönetim Süreçleri</w:t>
            </w:r>
          </w:p>
        </w:tc>
        <w:tc>
          <w:tcPr>
            <w:tcW w:w="7434" w:type="dxa"/>
            <w:shd w:val="clear" w:color="auto" w:fill="auto"/>
          </w:tcPr>
          <w:p w:rsidR="003914A5" w:rsidRPr="00D90A51" w:rsidRDefault="003914A5" w:rsidP="00F23ED2">
            <w:pPr>
              <w:numPr>
                <w:ilvl w:val="0"/>
                <w:numId w:val="41"/>
              </w:numPr>
            </w:pPr>
            <w:r>
              <w:rPr>
                <w:szCs w:val="24"/>
              </w:rPr>
              <w:t>Yöneticilerin yenilikleri takip eden, yeni eğitim programlarını ve uygulamaları okula uyarlayabilen yeniliklere açık ve geniş bir vizyona sahip olması.</w:t>
            </w:r>
          </w:p>
          <w:p w:rsidR="003914A5" w:rsidRPr="00D90A51" w:rsidRDefault="003914A5" w:rsidP="00F23ED2">
            <w:pPr>
              <w:numPr>
                <w:ilvl w:val="0"/>
                <w:numId w:val="41"/>
              </w:numPr>
            </w:pPr>
            <w:r w:rsidRPr="00D90A51">
              <w:t>Şeffaf, paylaşımcı, değişime açık bir yönetim anlayışının bulunması</w:t>
            </w:r>
          </w:p>
          <w:p w:rsidR="003914A5" w:rsidRPr="00D90A51" w:rsidRDefault="003914A5" w:rsidP="00F23ED2">
            <w:pPr>
              <w:numPr>
                <w:ilvl w:val="0"/>
                <w:numId w:val="41"/>
              </w:numPr>
            </w:pPr>
            <w:r w:rsidRPr="00D90A51">
              <w:t xml:space="preserve"> Komisyonların etkin çalışması</w:t>
            </w:r>
          </w:p>
          <w:p w:rsidR="003914A5" w:rsidRPr="00D90A51" w:rsidRDefault="003914A5" w:rsidP="00F23ED2">
            <w:pPr>
              <w:numPr>
                <w:ilvl w:val="0"/>
                <w:numId w:val="40"/>
              </w:numPr>
            </w:pPr>
            <w:r w:rsidRPr="00D90A51">
              <w:t>Yeniliklerin okul yönetimi ve öğretmenler tarafından takip edilerek uygulanması</w:t>
            </w:r>
          </w:p>
        </w:tc>
      </w:tr>
      <w:tr w:rsidR="003914A5" w:rsidRPr="00D90A51" w:rsidTr="00F23ED2">
        <w:trPr>
          <w:trHeight w:val="391"/>
        </w:trPr>
        <w:tc>
          <w:tcPr>
            <w:tcW w:w="1672" w:type="dxa"/>
            <w:tcBorders>
              <w:bottom w:val="single" w:sz="4" w:space="0" w:color="000000"/>
            </w:tcBorders>
            <w:shd w:val="clear" w:color="auto" w:fill="auto"/>
          </w:tcPr>
          <w:p w:rsidR="003914A5" w:rsidRPr="00D90A51" w:rsidRDefault="003914A5" w:rsidP="00F23ED2">
            <w:r w:rsidRPr="00D90A51">
              <w:t>İletişim Süreçleri</w:t>
            </w:r>
          </w:p>
        </w:tc>
        <w:tc>
          <w:tcPr>
            <w:tcW w:w="7434" w:type="dxa"/>
            <w:tcBorders>
              <w:bottom w:val="single" w:sz="4" w:space="0" w:color="000000"/>
            </w:tcBorders>
            <w:shd w:val="clear" w:color="auto" w:fill="auto"/>
          </w:tcPr>
          <w:p w:rsidR="003914A5" w:rsidRPr="00D90A51" w:rsidRDefault="003914A5" w:rsidP="00F23ED2">
            <w:pPr>
              <w:numPr>
                <w:ilvl w:val="0"/>
                <w:numId w:val="40"/>
              </w:numPr>
            </w:pPr>
            <w:r w:rsidRPr="00D90A51">
              <w:t>Dış paydaşlara yakın bir konumda bulunması</w:t>
            </w:r>
          </w:p>
          <w:p w:rsidR="003914A5" w:rsidRPr="00D90A51" w:rsidRDefault="003914A5" w:rsidP="00F23ED2">
            <w:pPr>
              <w:numPr>
                <w:ilvl w:val="0"/>
                <w:numId w:val="40"/>
              </w:numPr>
            </w:pPr>
            <w:r w:rsidRPr="00D90A51">
              <w:t>Okulun diğer okul ve kurumlarla işbirliği içinde olması</w:t>
            </w:r>
          </w:p>
          <w:p w:rsidR="003914A5" w:rsidRPr="00D90A51" w:rsidRDefault="003914A5" w:rsidP="00F23ED2">
            <w:pPr>
              <w:numPr>
                <w:ilvl w:val="0"/>
                <w:numId w:val="40"/>
              </w:numPr>
            </w:pPr>
            <w:r w:rsidRPr="00D90A51">
              <w:rPr>
                <w:rFonts w:ascii="Times New Roman" w:hAnsi="Times New Roman"/>
                <w:color w:val="000000"/>
                <w:szCs w:val="24"/>
              </w:rPr>
              <w:t>Okul yönetici ve öğretmenlerinin ihtiyaç duyduğunda İlçe Milli Eğitim Müdürlüğü yöneticilerine ulaşabilmesi</w:t>
            </w:r>
          </w:p>
          <w:p w:rsidR="003914A5" w:rsidRPr="00D90A51" w:rsidRDefault="003914A5" w:rsidP="00F23ED2">
            <w:pPr>
              <w:numPr>
                <w:ilvl w:val="0"/>
                <w:numId w:val="40"/>
              </w:numPr>
            </w:pPr>
            <w:r w:rsidRPr="00D90A51">
              <w:t>Okul Aile Birliğinin iş birliğine açık olması</w:t>
            </w:r>
          </w:p>
          <w:p w:rsidR="003914A5" w:rsidRPr="00D90A51" w:rsidRDefault="003914A5" w:rsidP="00F23ED2">
            <w:pPr>
              <w:numPr>
                <w:ilvl w:val="0"/>
                <w:numId w:val="40"/>
              </w:numPr>
            </w:pPr>
            <w:r w:rsidRPr="00D90A51">
              <w:t>STK ve yerel yönetimlerle işbirliği içinde olunması</w:t>
            </w:r>
          </w:p>
          <w:p w:rsidR="003914A5" w:rsidRPr="00D90A51" w:rsidRDefault="003914A5" w:rsidP="00F23ED2">
            <w:pPr>
              <w:numPr>
                <w:ilvl w:val="0"/>
                <w:numId w:val="39"/>
              </w:numPr>
            </w:pPr>
            <w:r w:rsidRPr="00D90A51">
              <w:lastRenderedPageBreak/>
              <w:t>Üniversite ile işbirliğinde olunması</w:t>
            </w:r>
          </w:p>
        </w:tc>
      </w:tr>
      <w:tr w:rsidR="003914A5" w:rsidRPr="00D90A51" w:rsidTr="00F23ED2">
        <w:trPr>
          <w:trHeight w:val="391"/>
        </w:trPr>
        <w:tc>
          <w:tcPr>
            <w:tcW w:w="1672" w:type="dxa"/>
            <w:shd w:val="clear" w:color="auto" w:fill="auto"/>
          </w:tcPr>
          <w:p w:rsidR="003914A5" w:rsidRPr="00D90A51" w:rsidRDefault="003914A5" w:rsidP="00F23ED2">
            <w:r w:rsidRPr="00D90A51">
              <w:lastRenderedPageBreak/>
              <w:t>vb</w:t>
            </w:r>
          </w:p>
        </w:tc>
        <w:tc>
          <w:tcPr>
            <w:tcW w:w="7434" w:type="dxa"/>
            <w:shd w:val="clear" w:color="auto" w:fill="auto"/>
          </w:tcPr>
          <w:p w:rsidR="003914A5" w:rsidRPr="00D90A51" w:rsidRDefault="003914A5" w:rsidP="00F23ED2">
            <w:pPr>
              <w:numPr>
                <w:ilvl w:val="0"/>
                <w:numId w:val="39"/>
              </w:numPr>
            </w:pPr>
            <w:r w:rsidRPr="00D90A51">
              <w:t xml:space="preserve">Temizlik ve hijyene dikkat edilmesi </w:t>
            </w:r>
          </w:p>
          <w:p w:rsidR="003914A5" w:rsidRPr="00D90A51" w:rsidRDefault="003914A5" w:rsidP="00F23ED2">
            <w:pPr>
              <w:numPr>
                <w:ilvl w:val="0"/>
                <w:numId w:val="39"/>
              </w:numPr>
            </w:pPr>
            <w:r w:rsidRPr="00D90A51">
              <w:t xml:space="preserve"> Okulumuzun güçlü bir bilgi birikimine ve deneyime sahip olması</w:t>
            </w:r>
          </w:p>
          <w:p w:rsidR="003914A5" w:rsidRPr="00D90A51" w:rsidRDefault="003914A5" w:rsidP="00F23ED2">
            <w:pPr>
              <w:numPr>
                <w:ilvl w:val="0"/>
                <w:numId w:val="39"/>
              </w:numPr>
            </w:pPr>
            <w:r w:rsidRPr="00D90A51">
              <w:t xml:space="preserve"> Öğretmenlik deneyimi ve beceri eğitimi için öğretmen adayı öğrencilerinin okulumuzda eğitim alıyor olması</w:t>
            </w:r>
          </w:p>
          <w:p w:rsidR="003914A5" w:rsidRPr="00D90A51" w:rsidRDefault="003914A5" w:rsidP="00F23ED2">
            <w:pPr>
              <w:numPr>
                <w:ilvl w:val="0"/>
                <w:numId w:val="39"/>
              </w:numPr>
            </w:pPr>
            <w:r w:rsidRPr="00D90A51">
              <w:t>Beyaz Bayrak ve Beslenme Dostu Okul olmamız</w:t>
            </w:r>
          </w:p>
          <w:p w:rsidR="003914A5" w:rsidRPr="00D90A51" w:rsidRDefault="003914A5" w:rsidP="00F23ED2">
            <w:pPr>
              <w:numPr>
                <w:ilvl w:val="0"/>
                <w:numId w:val="39"/>
              </w:numPr>
            </w:pPr>
            <w:r w:rsidRPr="00D90A51">
              <w:t>Bağımsız bir anaokulu olmamız yeterli personel çalışması ve ihtiyaçların giderilebilmesi</w:t>
            </w:r>
          </w:p>
        </w:tc>
      </w:tr>
    </w:tbl>
    <w:p w:rsidR="003914A5" w:rsidRDefault="003914A5" w:rsidP="003914A5">
      <w:pPr>
        <w:spacing w:line="200" w:lineRule="exact"/>
        <w:rPr>
          <w:rFonts w:ascii="Times New Roman" w:eastAsia="Times New Roman" w:hAnsi="Times New Roman"/>
        </w:rPr>
      </w:pPr>
    </w:p>
    <w:p w:rsidR="003914A5" w:rsidRDefault="003914A5" w:rsidP="003914A5">
      <w:pPr>
        <w:rPr>
          <w:rFonts w:ascii="Times New Roman" w:eastAsia="Times New Roman" w:hAnsi="Times New Roman"/>
        </w:rPr>
      </w:pPr>
    </w:p>
    <w:p w:rsidR="003914A5" w:rsidRDefault="003914A5" w:rsidP="003914A5"/>
    <w:p w:rsidR="003914A5" w:rsidRPr="00920EB1" w:rsidRDefault="003914A5" w:rsidP="003914A5">
      <w:pPr>
        <w:rPr>
          <w:b/>
        </w:rPr>
      </w:pPr>
      <w:r w:rsidRPr="00920EB1">
        <w:rPr>
          <w:b/>
        </w:rPr>
        <w:t>ZAYIF YÖNLER</w:t>
      </w:r>
    </w:p>
    <w:p w:rsidR="003914A5" w:rsidRDefault="003914A5" w:rsidP="003914A5"/>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46"/>
        <w:gridCol w:w="7416"/>
      </w:tblGrid>
      <w:tr w:rsidR="003914A5" w:rsidTr="00F23ED2">
        <w:trPr>
          <w:trHeight w:val="242"/>
        </w:trPr>
        <w:tc>
          <w:tcPr>
            <w:tcW w:w="1646" w:type="dxa"/>
            <w:shd w:val="clear" w:color="auto" w:fill="B7DDE8"/>
          </w:tcPr>
          <w:p w:rsidR="003914A5" w:rsidRDefault="003914A5" w:rsidP="00F23ED2">
            <w:pPr>
              <w:tabs>
                <w:tab w:val="right" w:pos="2302"/>
              </w:tabs>
            </w:pPr>
            <w:r>
              <w:t>Öğrenciler</w:t>
            </w:r>
            <w:r>
              <w:tab/>
            </w:r>
          </w:p>
        </w:tc>
        <w:tc>
          <w:tcPr>
            <w:tcW w:w="7416" w:type="dxa"/>
            <w:shd w:val="clear" w:color="auto" w:fill="B7DDE8"/>
          </w:tcPr>
          <w:p w:rsidR="003914A5" w:rsidRDefault="003914A5" w:rsidP="00F23ED2"/>
          <w:p w:rsidR="003914A5" w:rsidRDefault="003914A5" w:rsidP="00F23ED2"/>
        </w:tc>
      </w:tr>
      <w:tr w:rsidR="003914A5" w:rsidTr="00F23ED2">
        <w:trPr>
          <w:trHeight w:val="258"/>
        </w:trPr>
        <w:tc>
          <w:tcPr>
            <w:tcW w:w="1646" w:type="dxa"/>
            <w:shd w:val="clear" w:color="auto" w:fill="auto"/>
          </w:tcPr>
          <w:p w:rsidR="003914A5" w:rsidRDefault="003914A5" w:rsidP="00F23ED2">
            <w:r>
              <w:t>Çalışanlar</w:t>
            </w:r>
          </w:p>
        </w:tc>
        <w:tc>
          <w:tcPr>
            <w:tcW w:w="7416" w:type="dxa"/>
            <w:shd w:val="clear" w:color="auto" w:fill="auto"/>
          </w:tcPr>
          <w:p w:rsidR="003914A5" w:rsidRDefault="003914A5" w:rsidP="00F23ED2"/>
          <w:p w:rsidR="003914A5" w:rsidRDefault="003914A5" w:rsidP="00F23ED2"/>
        </w:tc>
      </w:tr>
      <w:tr w:rsidR="003914A5" w:rsidTr="00F23ED2">
        <w:trPr>
          <w:trHeight w:val="258"/>
        </w:trPr>
        <w:tc>
          <w:tcPr>
            <w:tcW w:w="1646" w:type="dxa"/>
            <w:shd w:val="clear" w:color="auto" w:fill="B7DDE8"/>
          </w:tcPr>
          <w:p w:rsidR="003914A5" w:rsidRDefault="003914A5" w:rsidP="00F23ED2">
            <w:r>
              <w:t>Veliler</w:t>
            </w:r>
          </w:p>
        </w:tc>
        <w:tc>
          <w:tcPr>
            <w:tcW w:w="7416" w:type="dxa"/>
            <w:shd w:val="clear" w:color="auto" w:fill="B7DDE8"/>
          </w:tcPr>
          <w:p w:rsidR="003914A5" w:rsidRPr="00D10598" w:rsidRDefault="003914A5" w:rsidP="00F23ED2">
            <w:pPr>
              <w:numPr>
                <w:ilvl w:val="0"/>
                <w:numId w:val="44"/>
              </w:numPr>
              <w:rPr>
                <w:rFonts w:ascii="Times New Roman" w:hAnsi="Times New Roman" w:cs="Times New Roman"/>
                <w:sz w:val="22"/>
              </w:rPr>
            </w:pPr>
            <w:r w:rsidRPr="00D10598">
              <w:rPr>
                <w:rFonts w:ascii="Times New Roman" w:hAnsi="Times New Roman" w:cs="Times New Roman"/>
                <w:sz w:val="22"/>
              </w:rPr>
              <w:t>Çevrenin ve ailelerin okuldan yüksek beklentileri</w:t>
            </w:r>
          </w:p>
          <w:p w:rsidR="003914A5" w:rsidRPr="00D10598" w:rsidRDefault="003914A5" w:rsidP="00F23ED2">
            <w:pPr>
              <w:numPr>
                <w:ilvl w:val="0"/>
                <w:numId w:val="44"/>
              </w:numPr>
              <w:rPr>
                <w:rFonts w:ascii="Times New Roman" w:hAnsi="Times New Roman" w:cs="Times New Roman"/>
                <w:sz w:val="22"/>
              </w:rPr>
            </w:pPr>
            <w:r w:rsidRPr="00D10598">
              <w:rPr>
                <w:rFonts w:ascii="Times New Roman" w:hAnsi="Times New Roman" w:cs="Times New Roman"/>
                <w:sz w:val="22"/>
              </w:rPr>
              <w:t>Velilerin sürekli eğitim öğretim dışı hususlarda öğrencileri hakkında öğretmenlerden bilgi talep etmesi</w:t>
            </w:r>
          </w:p>
          <w:p w:rsidR="003914A5" w:rsidRPr="00EF43EB" w:rsidRDefault="003914A5" w:rsidP="00F23ED2">
            <w:pPr>
              <w:numPr>
                <w:ilvl w:val="0"/>
                <w:numId w:val="44"/>
              </w:numPr>
              <w:rPr>
                <w:rFonts w:ascii="Times New Roman" w:hAnsi="Times New Roman" w:cs="Times New Roman"/>
                <w:sz w:val="22"/>
              </w:rPr>
            </w:pPr>
            <w:r w:rsidRPr="00D10598">
              <w:rPr>
                <w:rFonts w:ascii="Times New Roman" w:eastAsia="Times New Roman" w:hAnsi="Times New Roman" w:cs="Times New Roman"/>
                <w:sz w:val="22"/>
              </w:rPr>
              <w:t>Velilerimizin okul öncesi eğitim amaçları ve hedefleri hakkında yeterli bilgiye sahip olmaması</w:t>
            </w:r>
            <w:r>
              <w:rPr>
                <w:szCs w:val="24"/>
              </w:rPr>
              <w:t xml:space="preserve"> </w:t>
            </w:r>
          </w:p>
          <w:p w:rsidR="003914A5" w:rsidRPr="00D10598" w:rsidRDefault="003914A5" w:rsidP="00F23ED2">
            <w:pPr>
              <w:numPr>
                <w:ilvl w:val="0"/>
                <w:numId w:val="44"/>
              </w:numPr>
              <w:rPr>
                <w:rFonts w:ascii="Times New Roman" w:hAnsi="Times New Roman" w:cs="Times New Roman"/>
                <w:sz w:val="22"/>
              </w:rPr>
            </w:pPr>
            <w:r>
              <w:rPr>
                <w:szCs w:val="24"/>
              </w:rPr>
              <w:t>Çalışan velilerin çoğunlukta olması sebebiyle yapılan konferans ve seminerlere etkin katılım sağlanamaması.</w:t>
            </w:r>
          </w:p>
          <w:p w:rsidR="003914A5" w:rsidRDefault="003914A5" w:rsidP="00F23ED2"/>
        </w:tc>
      </w:tr>
      <w:tr w:rsidR="003914A5" w:rsidTr="00F23ED2">
        <w:trPr>
          <w:trHeight w:val="258"/>
        </w:trPr>
        <w:tc>
          <w:tcPr>
            <w:tcW w:w="1646" w:type="dxa"/>
            <w:shd w:val="clear" w:color="auto" w:fill="auto"/>
          </w:tcPr>
          <w:p w:rsidR="003914A5" w:rsidRDefault="003914A5" w:rsidP="00F23ED2">
            <w:r>
              <w:t>Bina ve Yerleşke</w:t>
            </w:r>
          </w:p>
        </w:tc>
        <w:tc>
          <w:tcPr>
            <w:tcW w:w="7416" w:type="dxa"/>
            <w:shd w:val="clear" w:color="auto" w:fill="auto"/>
          </w:tcPr>
          <w:p w:rsidR="003914A5" w:rsidRPr="00EF43EB" w:rsidRDefault="003914A5" w:rsidP="00F23ED2">
            <w:pPr>
              <w:numPr>
                <w:ilvl w:val="0"/>
                <w:numId w:val="48"/>
              </w:numPr>
            </w:pPr>
            <w:r>
              <w:rPr>
                <w:szCs w:val="24"/>
              </w:rPr>
              <w:t xml:space="preserve">Okul içerisinde konferans salonunun bulunmaması. </w:t>
            </w:r>
          </w:p>
          <w:p w:rsidR="003914A5" w:rsidRPr="00EF43EB" w:rsidRDefault="003914A5" w:rsidP="00F23ED2">
            <w:pPr>
              <w:numPr>
                <w:ilvl w:val="0"/>
                <w:numId w:val="48"/>
              </w:numPr>
            </w:pPr>
            <w:r>
              <w:rPr>
                <w:szCs w:val="24"/>
              </w:rPr>
              <w:t>Okul binasının büyük olması sebebiyle daha fazla personele ihtiyaç duyulması</w:t>
            </w:r>
          </w:p>
          <w:p w:rsidR="003914A5" w:rsidRDefault="003914A5" w:rsidP="00F23ED2">
            <w:pPr>
              <w:numPr>
                <w:ilvl w:val="0"/>
                <w:numId w:val="48"/>
              </w:numPr>
            </w:pPr>
            <w:r>
              <w:rPr>
                <w:szCs w:val="24"/>
              </w:rPr>
              <w:t>Yerleşim yerlerine uzaklığının olması.</w:t>
            </w:r>
          </w:p>
          <w:p w:rsidR="003914A5" w:rsidRDefault="003914A5" w:rsidP="00F23ED2"/>
        </w:tc>
      </w:tr>
      <w:tr w:rsidR="003914A5" w:rsidTr="00F23ED2">
        <w:trPr>
          <w:trHeight w:val="258"/>
        </w:trPr>
        <w:tc>
          <w:tcPr>
            <w:tcW w:w="1646" w:type="dxa"/>
            <w:shd w:val="clear" w:color="auto" w:fill="B7DDE8"/>
          </w:tcPr>
          <w:p w:rsidR="003914A5" w:rsidRDefault="003914A5" w:rsidP="00F23ED2">
            <w:r>
              <w:t>Donanım</w:t>
            </w:r>
          </w:p>
        </w:tc>
        <w:tc>
          <w:tcPr>
            <w:tcW w:w="7416" w:type="dxa"/>
            <w:shd w:val="clear" w:color="auto" w:fill="B7DDE8"/>
          </w:tcPr>
          <w:p w:rsidR="003914A5" w:rsidRDefault="003914A5" w:rsidP="00F23ED2">
            <w:pPr>
              <w:numPr>
                <w:ilvl w:val="0"/>
                <w:numId w:val="49"/>
              </w:numPr>
            </w:pPr>
            <w:r>
              <w:rPr>
                <w:szCs w:val="24"/>
              </w:rPr>
              <w:t>Okul içerisinde merdiven bulunması</w:t>
            </w:r>
          </w:p>
          <w:p w:rsidR="003914A5" w:rsidRDefault="003914A5" w:rsidP="00F23ED2"/>
        </w:tc>
      </w:tr>
      <w:tr w:rsidR="003914A5" w:rsidTr="00F23ED2">
        <w:trPr>
          <w:trHeight w:val="258"/>
        </w:trPr>
        <w:tc>
          <w:tcPr>
            <w:tcW w:w="1646" w:type="dxa"/>
            <w:shd w:val="clear" w:color="auto" w:fill="auto"/>
          </w:tcPr>
          <w:p w:rsidR="003914A5" w:rsidRDefault="003914A5" w:rsidP="00F23ED2">
            <w:r>
              <w:t>Bütçe</w:t>
            </w:r>
          </w:p>
        </w:tc>
        <w:tc>
          <w:tcPr>
            <w:tcW w:w="7416" w:type="dxa"/>
            <w:shd w:val="clear" w:color="auto" w:fill="auto"/>
          </w:tcPr>
          <w:p w:rsidR="003914A5" w:rsidRDefault="003914A5" w:rsidP="00F23ED2">
            <w:pPr>
              <w:numPr>
                <w:ilvl w:val="0"/>
                <w:numId w:val="49"/>
              </w:numPr>
              <w:jc w:val="both"/>
              <w:rPr>
                <w:szCs w:val="24"/>
              </w:rPr>
            </w:pPr>
            <w:r>
              <w:rPr>
                <w:szCs w:val="24"/>
              </w:rPr>
              <w:t xml:space="preserve">Giderlerin fazla olması. </w:t>
            </w:r>
          </w:p>
          <w:p w:rsidR="003914A5" w:rsidRDefault="003914A5" w:rsidP="00F23ED2">
            <w:pPr>
              <w:numPr>
                <w:ilvl w:val="0"/>
                <w:numId w:val="49"/>
              </w:numPr>
            </w:pPr>
            <w:r>
              <w:rPr>
                <w:szCs w:val="24"/>
              </w:rPr>
              <w:t>Giderlerin devlet bütçesinden karşılanmamış olması  (Bağış ve asgari aidatlara dayanmış olması)</w:t>
            </w:r>
          </w:p>
          <w:p w:rsidR="003914A5" w:rsidRDefault="003914A5" w:rsidP="00F23ED2"/>
        </w:tc>
      </w:tr>
      <w:tr w:rsidR="003914A5" w:rsidTr="00F23ED2">
        <w:trPr>
          <w:trHeight w:val="258"/>
        </w:trPr>
        <w:tc>
          <w:tcPr>
            <w:tcW w:w="1646" w:type="dxa"/>
            <w:shd w:val="clear" w:color="auto" w:fill="B7DDE8"/>
          </w:tcPr>
          <w:p w:rsidR="003914A5" w:rsidRDefault="003914A5" w:rsidP="00F23ED2">
            <w:r>
              <w:t>Yönetim Süreçleri</w:t>
            </w:r>
          </w:p>
        </w:tc>
        <w:tc>
          <w:tcPr>
            <w:tcW w:w="7416" w:type="dxa"/>
            <w:shd w:val="clear" w:color="auto" w:fill="B7DDE8"/>
          </w:tcPr>
          <w:p w:rsidR="003914A5" w:rsidRDefault="003914A5" w:rsidP="00F23ED2">
            <w:pPr>
              <w:numPr>
                <w:ilvl w:val="0"/>
                <w:numId w:val="50"/>
              </w:numPr>
            </w:pPr>
            <w:r>
              <w:rPr>
                <w:szCs w:val="24"/>
              </w:rPr>
              <w:t>Veli beklentilerinin fazla olması</w:t>
            </w:r>
          </w:p>
          <w:p w:rsidR="003914A5" w:rsidRDefault="003914A5" w:rsidP="00F23ED2"/>
        </w:tc>
      </w:tr>
      <w:tr w:rsidR="003914A5" w:rsidTr="00F23ED2">
        <w:trPr>
          <w:trHeight w:val="258"/>
        </w:trPr>
        <w:tc>
          <w:tcPr>
            <w:tcW w:w="1646" w:type="dxa"/>
            <w:shd w:val="clear" w:color="auto" w:fill="auto"/>
          </w:tcPr>
          <w:p w:rsidR="003914A5" w:rsidRDefault="003914A5" w:rsidP="00F23ED2">
            <w:r>
              <w:t>İletişim Süreçleri</w:t>
            </w:r>
          </w:p>
        </w:tc>
        <w:tc>
          <w:tcPr>
            <w:tcW w:w="7416" w:type="dxa"/>
            <w:shd w:val="clear" w:color="auto" w:fill="auto"/>
          </w:tcPr>
          <w:p w:rsidR="003914A5" w:rsidRDefault="003914A5" w:rsidP="00F23ED2"/>
          <w:p w:rsidR="003914A5" w:rsidRDefault="003914A5" w:rsidP="00F23ED2"/>
        </w:tc>
      </w:tr>
      <w:tr w:rsidR="003914A5" w:rsidTr="00F23ED2">
        <w:trPr>
          <w:trHeight w:val="258"/>
        </w:trPr>
        <w:tc>
          <w:tcPr>
            <w:tcW w:w="1646" w:type="dxa"/>
            <w:shd w:val="clear" w:color="auto" w:fill="B7DDE8"/>
          </w:tcPr>
          <w:p w:rsidR="003914A5" w:rsidRDefault="003914A5" w:rsidP="00F23ED2">
            <w:r>
              <w:t>vb</w:t>
            </w:r>
          </w:p>
        </w:tc>
        <w:tc>
          <w:tcPr>
            <w:tcW w:w="7416" w:type="dxa"/>
            <w:shd w:val="clear" w:color="auto" w:fill="B7DDE8"/>
          </w:tcPr>
          <w:p w:rsidR="003914A5" w:rsidRDefault="003914A5" w:rsidP="00F23ED2"/>
          <w:p w:rsidR="003914A5" w:rsidRDefault="003914A5" w:rsidP="00F23ED2"/>
        </w:tc>
      </w:tr>
    </w:tbl>
    <w:p w:rsidR="003914A5" w:rsidRDefault="003914A5" w:rsidP="003914A5">
      <w:pPr>
        <w:spacing w:line="200" w:lineRule="exact"/>
        <w:rPr>
          <w:rFonts w:ascii="Times New Roman" w:eastAsia="Times New Roman" w:hAnsi="Times New Roman"/>
        </w:rPr>
      </w:pPr>
    </w:p>
    <w:p w:rsidR="003914A5" w:rsidRDefault="003914A5" w:rsidP="003914A5">
      <w:pPr>
        <w:ind w:firstLine="708"/>
        <w:jc w:val="both"/>
        <w:rPr>
          <w:szCs w:val="24"/>
        </w:rPr>
      </w:pPr>
    </w:p>
    <w:p w:rsidR="003914A5" w:rsidRDefault="003914A5" w:rsidP="003914A5">
      <w:pPr>
        <w:jc w:val="both"/>
        <w:rPr>
          <w:b/>
          <w:szCs w:val="24"/>
        </w:rPr>
      </w:pPr>
    </w:p>
    <w:p w:rsidR="003914A5" w:rsidRDefault="003914A5" w:rsidP="003914A5">
      <w:pPr>
        <w:jc w:val="both"/>
        <w:rPr>
          <w:b/>
          <w:szCs w:val="24"/>
        </w:rPr>
      </w:pPr>
    </w:p>
    <w:p w:rsidR="003914A5" w:rsidRDefault="003914A5" w:rsidP="003914A5">
      <w:pPr>
        <w:jc w:val="both"/>
        <w:rPr>
          <w:b/>
          <w:szCs w:val="24"/>
        </w:rPr>
      </w:pPr>
    </w:p>
    <w:p w:rsidR="003914A5" w:rsidRDefault="003914A5" w:rsidP="003914A5">
      <w:pPr>
        <w:jc w:val="both"/>
        <w:rPr>
          <w:b/>
          <w:szCs w:val="24"/>
        </w:rPr>
      </w:pPr>
    </w:p>
    <w:p w:rsidR="003914A5" w:rsidRDefault="003914A5" w:rsidP="003914A5">
      <w:pPr>
        <w:jc w:val="both"/>
        <w:rPr>
          <w:b/>
          <w:szCs w:val="24"/>
        </w:rPr>
      </w:pPr>
    </w:p>
    <w:p w:rsidR="003914A5" w:rsidRDefault="003914A5" w:rsidP="003914A5">
      <w:pPr>
        <w:jc w:val="both"/>
        <w:rPr>
          <w:b/>
          <w:szCs w:val="24"/>
        </w:rPr>
      </w:pPr>
    </w:p>
    <w:p w:rsidR="003914A5" w:rsidRDefault="003914A5" w:rsidP="003914A5">
      <w:pPr>
        <w:jc w:val="both"/>
        <w:rPr>
          <w:b/>
          <w:szCs w:val="24"/>
        </w:rPr>
      </w:pPr>
    </w:p>
    <w:p w:rsidR="003914A5" w:rsidRPr="00EF43EB" w:rsidRDefault="003914A5" w:rsidP="003914A5">
      <w:pPr>
        <w:jc w:val="both"/>
        <w:rPr>
          <w:b/>
          <w:szCs w:val="24"/>
        </w:rPr>
      </w:pPr>
    </w:p>
    <w:p w:rsidR="003914A5" w:rsidRDefault="003914A5" w:rsidP="003914A5">
      <w:pPr>
        <w:ind w:firstLine="708"/>
        <w:jc w:val="both"/>
        <w:rPr>
          <w:szCs w:val="24"/>
        </w:rPr>
      </w:pPr>
    </w:p>
    <w:p w:rsidR="003914A5" w:rsidRDefault="003914A5" w:rsidP="003914A5">
      <w:pPr>
        <w:ind w:firstLine="708"/>
        <w:jc w:val="both"/>
        <w:rPr>
          <w:szCs w:val="24"/>
        </w:rPr>
      </w:pPr>
    </w:p>
    <w:p w:rsidR="003914A5" w:rsidRDefault="003914A5" w:rsidP="003914A5">
      <w:pPr>
        <w:ind w:firstLine="708"/>
        <w:jc w:val="both"/>
        <w:rPr>
          <w:szCs w:val="24"/>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pStyle w:val="Balk3"/>
        <w:rPr>
          <w:color w:val="31849B"/>
        </w:rPr>
      </w:pPr>
      <w:r>
        <w:rPr>
          <w:color w:val="31849B"/>
        </w:rPr>
        <w:lastRenderedPageBreak/>
        <w:t xml:space="preserve">Dış Faktörler </w:t>
      </w:r>
    </w:p>
    <w:p w:rsidR="003914A5" w:rsidRPr="00920EB1" w:rsidRDefault="003914A5" w:rsidP="003914A5">
      <w:pPr>
        <w:rPr>
          <w:b/>
        </w:rPr>
      </w:pPr>
      <w:r w:rsidRPr="00920EB1">
        <w:rPr>
          <w:b/>
        </w:rPr>
        <w:t>FIRSATLAR</w:t>
      </w:r>
    </w:p>
    <w:p w:rsidR="003914A5" w:rsidRDefault="003914A5" w:rsidP="003914A5"/>
    <w:tbl>
      <w:tblPr>
        <w:tblW w:w="8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27"/>
        <w:gridCol w:w="6460"/>
      </w:tblGrid>
      <w:tr w:rsidR="003914A5" w:rsidTr="00F23ED2">
        <w:trPr>
          <w:trHeight w:val="744"/>
        </w:trPr>
        <w:tc>
          <w:tcPr>
            <w:tcW w:w="2427" w:type="dxa"/>
            <w:shd w:val="clear" w:color="auto" w:fill="B7DDE8"/>
          </w:tcPr>
          <w:p w:rsidR="003914A5" w:rsidRDefault="003914A5" w:rsidP="00F23ED2">
            <w:r>
              <w:t>Politik</w:t>
            </w:r>
          </w:p>
        </w:tc>
        <w:tc>
          <w:tcPr>
            <w:tcW w:w="6460" w:type="dxa"/>
            <w:shd w:val="clear" w:color="auto" w:fill="B7DDE8"/>
          </w:tcPr>
          <w:p w:rsidR="003914A5" w:rsidRDefault="003914A5" w:rsidP="00F23ED2">
            <w:pPr>
              <w:numPr>
                <w:ilvl w:val="0"/>
                <w:numId w:val="45"/>
              </w:numPr>
            </w:pPr>
            <w:r>
              <w:t>Siyasi erkin, bazı bölgelerdeki eğitim ve öğretime erişim hususunda yaşanan sıkıntıların çözümünde olumlu katkı sağlaması</w:t>
            </w:r>
          </w:p>
          <w:p w:rsidR="003914A5" w:rsidRDefault="003914A5" w:rsidP="00F23ED2">
            <w:pPr>
              <w:numPr>
                <w:ilvl w:val="0"/>
                <w:numId w:val="45"/>
              </w:numPr>
            </w:pPr>
            <w:r>
              <w:rPr>
                <w:szCs w:val="24"/>
              </w:rPr>
              <w:t>Bakanlığın MEB 2023 Eğitim Vizyonunda okul öncesine verdiği önem ve desteği</w:t>
            </w:r>
          </w:p>
          <w:p w:rsidR="003914A5" w:rsidRDefault="003914A5" w:rsidP="00F23ED2"/>
        </w:tc>
      </w:tr>
      <w:tr w:rsidR="003914A5" w:rsidTr="00F23ED2">
        <w:trPr>
          <w:trHeight w:val="744"/>
        </w:trPr>
        <w:tc>
          <w:tcPr>
            <w:tcW w:w="2427" w:type="dxa"/>
            <w:shd w:val="clear" w:color="auto" w:fill="auto"/>
          </w:tcPr>
          <w:p w:rsidR="003914A5" w:rsidRDefault="003914A5" w:rsidP="00F23ED2">
            <w:r>
              <w:t>Ekonomik</w:t>
            </w:r>
          </w:p>
        </w:tc>
        <w:tc>
          <w:tcPr>
            <w:tcW w:w="6460" w:type="dxa"/>
            <w:shd w:val="clear" w:color="auto" w:fill="auto"/>
          </w:tcPr>
          <w:p w:rsidR="003914A5" w:rsidRDefault="003914A5" w:rsidP="00F23ED2">
            <w:pPr>
              <w:numPr>
                <w:ilvl w:val="0"/>
                <w:numId w:val="45"/>
              </w:numPr>
            </w:pPr>
            <w:r>
              <w:t>Eğitim öğretim ortamları ile hizmet birimlerinin fiziki yapısının geliştirilmesini ve eğitim yatırımların artmasının sağlaması</w:t>
            </w:r>
          </w:p>
          <w:p w:rsidR="003914A5" w:rsidRDefault="003914A5" w:rsidP="00F23ED2">
            <w:pPr>
              <w:numPr>
                <w:ilvl w:val="0"/>
                <w:numId w:val="45"/>
              </w:numPr>
            </w:pPr>
            <w:r>
              <w:rPr>
                <w:szCs w:val="24"/>
              </w:rPr>
              <w:t>Okulun sosyo – ekonomik düzeyi yüksek bir bölgede yer alması</w:t>
            </w:r>
          </w:p>
          <w:p w:rsidR="003914A5" w:rsidRDefault="003914A5" w:rsidP="00F23ED2">
            <w:pPr>
              <w:ind w:left="720"/>
            </w:pPr>
          </w:p>
        </w:tc>
      </w:tr>
      <w:tr w:rsidR="003914A5" w:rsidTr="00F23ED2">
        <w:trPr>
          <w:trHeight w:val="744"/>
        </w:trPr>
        <w:tc>
          <w:tcPr>
            <w:tcW w:w="2427" w:type="dxa"/>
            <w:shd w:val="clear" w:color="auto" w:fill="B7DDE8"/>
          </w:tcPr>
          <w:p w:rsidR="003914A5" w:rsidRDefault="003914A5" w:rsidP="00F23ED2">
            <w:r>
              <w:t>Sosyolojik</w:t>
            </w:r>
          </w:p>
        </w:tc>
        <w:tc>
          <w:tcPr>
            <w:tcW w:w="6460" w:type="dxa"/>
            <w:shd w:val="clear" w:color="auto" w:fill="B7DDE8"/>
          </w:tcPr>
          <w:p w:rsidR="003914A5" w:rsidRDefault="003914A5" w:rsidP="00F23ED2">
            <w:pPr>
              <w:numPr>
                <w:ilvl w:val="0"/>
                <w:numId w:val="45"/>
              </w:numPr>
            </w:pPr>
            <w:r>
              <w:t>Kitlesel göç ile gelen bireylerin topluma uyumunu kolaylaştıran sosyal yapı</w:t>
            </w:r>
          </w:p>
          <w:p w:rsidR="003914A5" w:rsidRDefault="003914A5" w:rsidP="00F23ED2">
            <w:pPr>
              <w:numPr>
                <w:ilvl w:val="0"/>
                <w:numId w:val="45"/>
              </w:numPr>
            </w:pPr>
            <w:r>
              <w:rPr>
                <w:szCs w:val="24"/>
              </w:rPr>
              <w:t>Farklı kültürel yapıda öğrencilerin bir arada bulunması ve yabancı öğrencilere Türkçe’nin öğretilmesi</w:t>
            </w:r>
          </w:p>
          <w:p w:rsidR="003914A5" w:rsidRDefault="003914A5" w:rsidP="00F23ED2">
            <w:pPr>
              <w:ind w:left="720"/>
            </w:pPr>
          </w:p>
        </w:tc>
      </w:tr>
      <w:tr w:rsidR="003914A5" w:rsidTr="00F23ED2">
        <w:trPr>
          <w:trHeight w:val="1245"/>
        </w:trPr>
        <w:tc>
          <w:tcPr>
            <w:tcW w:w="2427" w:type="dxa"/>
            <w:shd w:val="clear" w:color="auto" w:fill="auto"/>
          </w:tcPr>
          <w:p w:rsidR="003914A5" w:rsidRDefault="003914A5" w:rsidP="00F23ED2">
            <w:r>
              <w:t>Teknolojik</w:t>
            </w:r>
          </w:p>
        </w:tc>
        <w:tc>
          <w:tcPr>
            <w:tcW w:w="6460" w:type="dxa"/>
            <w:shd w:val="clear" w:color="auto" w:fill="auto"/>
          </w:tcPr>
          <w:p w:rsidR="003914A5" w:rsidRPr="00367852" w:rsidRDefault="003914A5" w:rsidP="00F23ED2">
            <w:pPr>
              <w:numPr>
                <w:ilvl w:val="0"/>
                <w:numId w:val="45"/>
              </w:numPr>
            </w:pPr>
            <w:r>
              <w:t>Teknoloji aracılığıyla eğitim öğretim faaliyetlerinde ihtiyaca göre altyapı, sistem ve donanımların geliştirilmesi ve kullanılması ile öğrenme süreçlerinde dijital içerik ve beceri destekli dönüşüm imkânlarına sahip olunması</w:t>
            </w:r>
            <w:r>
              <w:rPr>
                <w:szCs w:val="24"/>
              </w:rPr>
              <w:t xml:space="preserve"> </w:t>
            </w:r>
          </w:p>
          <w:p w:rsidR="003914A5" w:rsidRDefault="003914A5" w:rsidP="00F23ED2">
            <w:pPr>
              <w:numPr>
                <w:ilvl w:val="0"/>
                <w:numId w:val="45"/>
              </w:numPr>
            </w:pPr>
            <w:r>
              <w:rPr>
                <w:szCs w:val="24"/>
              </w:rPr>
              <w:t>Bakanlığın, MEB İnternet, EBA gibi uygulamalarının olması</w:t>
            </w:r>
          </w:p>
          <w:p w:rsidR="003914A5" w:rsidRDefault="003914A5" w:rsidP="00F23ED2">
            <w:pPr>
              <w:ind w:left="720"/>
            </w:pPr>
          </w:p>
        </w:tc>
      </w:tr>
      <w:tr w:rsidR="003914A5" w:rsidTr="00F23ED2">
        <w:trPr>
          <w:trHeight w:val="744"/>
        </w:trPr>
        <w:tc>
          <w:tcPr>
            <w:tcW w:w="2427" w:type="dxa"/>
            <w:shd w:val="clear" w:color="auto" w:fill="B7DDE8"/>
          </w:tcPr>
          <w:p w:rsidR="003914A5" w:rsidRDefault="003914A5" w:rsidP="00F23ED2">
            <w:r>
              <w:t>Mevzuat-Yasal</w:t>
            </w:r>
          </w:p>
        </w:tc>
        <w:tc>
          <w:tcPr>
            <w:tcW w:w="6460" w:type="dxa"/>
            <w:shd w:val="clear" w:color="auto" w:fill="B7DDE8"/>
          </w:tcPr>
          <w:p w:rsidR="003914A5" w:rsidRPr="00367852" w:rsidRDefault="003914A5" w:rsidP="00F23ED2">
            <w:pPr>
              <w:numPr>
                <w:ilvl w:val="0"/>
                <w:numId w:val="45"/>
              </w:numPr>
            </w:pPr>
            <w:r>
              <w:t>Bakanlığın mevzuat çalışmalarında yeni sisteme uyum sağlamada yasal dayanaklara sahip olması</w:t>
            </w:r>
            <w:r>
              <w:rPr>
                <w:szCs w:val="24"/>
              </w:rPr>
              <w:t xml:space="preserve"> </w:t>
            </w:r>
          </w:p>
          <w:p w:rsidR="003914A5" w:rsidRDefault="003914A5" w:rsidP="00F23ED2">
            <w:pPr>
              <w:numPr>
                <w:ilvl w:val="0"/>
                <w:numId w:val="45"/>
              </w:numPr>
            </w:pPr>
            <w:r>
              <w:rPr>
                <w:szCs w:val="24"/>
              </w:rPr>
              <w:t>Okul Öncesi Eğitimin zorunlu olması ile ilgili çalışmaların olması</w:t>
            </w:r>
          </w:p>
          <w:p w:rsidR="003914A5" w:rsidRDefault="003914A5" w:rsidP="00F23ED2">
            <w:pPr>
              <w:ind w:left="720"/>
            </w:pPr>
          </w:p>
        </w:tc>
      </w:tr>
      <w:tr w:rsidR="003914A5" w:rsidTr="00F23ED2">
        <w:trPr>
          <w:trHeight w:val="759"/>
        </w:trPr>
        <w:tc>
          <w:tcPr>
            <w:tcW w:w="2427" w:type="dxa"/>
            <w:shd w:val="clear" w:color="auto" w:fill="auto"/>
          </w:tcPr>
          <w:p w:rsidR="003914A5" w:rsidRDefault="003914A5" w:rsidP="00F23ED2">
            <w:r>
              <w:t>Ekolojik</w:t>
            </w:r>
          </w:p>
        </w:tc>
        <w:tc>
          <w:tcPr>
            <w:tcW w:w="6460" w:type="dxa"/>
            <w:shd w:val="clear" w:color="auto" w:fill="auto"/>
          </w:tcPr>
          <w:p w:rsidR="003914A5" w:rsidRPr="00367852" w:rsidRDefault="003914A5" w:rsidP="00F23ED2">
            <w:pPr>
              <w:numPr>
                <w:ilvl w:val="0"/>
                <w:numId w:val="45"/>
              </w:numPr>
            </w:pPr>
            <w:r>
              <w:t>Çevre duyarlılığı olan kuramların MEB ile iş birliği yapması, uygulanan müfredatta çevreye yönelik tema ve kazanımların bulunması</w:t>
            </w:r>
          </w:p>
          <w:p w:rsidR="003914A5" w:rsidRDefault="003914A5" w:rsidP="00F23ED2">
            <w:pPr>
              <w:numPr>
                <w:ilvl w:val="0"/>
                <w:numId w:val="45"/>
              </w:numPr>
            </w:pPr>
            <w:r>
              <w:rPr>
                <w:szCs w:val="24"/>
              </w:rPr>
              <w:t>Çevre ilçelere ulaşım kolaylığı sebebiyle, yeşil alan kullanımının rahat olması.</w:t>
            </w:r>
          </w:p>
          <w:p w:rsidR="003914A5" w:rsidRDefault="003914A5" w:rsidP="00F23ED2">
            <w:pPr>
              <w:ind w:left="720"/>
            </w:pPr>
          </w:p>
        </w:tc>
      </w:tr>
    </w:tbl>
    <w:p w:rsidR="003914A5" w:rsidRDefault="003914A5" w:rsidP="003914A5"/>
    <w:p w:rsidR="003914A5" w:rsidRDefault="003914A5" w:rsidP="003914A5"/>
    <w:p w:rsidR="003914A5" w:rsidRDefault="003914A5" w:rsidP="003914A5"/>
    <w:p w:rsidR="003914A5" w:rsidRDefault="003914A5" w:rsidP="003914A5"/>
    <w:p w:rsidR="003914A5" w:rsidRPr="00920EB1" w:rsidRDefault="003914A5" w:rsidP="003914A5">
      <w:pPr>
        <w:rPr>
          <w:b/>
        </w:rPr>
      </w:pPr>
    </w:p>
    <w:p w:rsidR="003914A5" w:rsidRPr="00920EB1" w:rsidRDefault="003914A5" w:rsidP="003914A5">
      <w:pPr>
        <w:rPr>
          <w:b/>
        </w:rPr>
      </w:pPr>
      <w:r w:rsidRPr="00920EB1">
        <w:rPr>
          <w:b/>
        </w:rPr>
        <w:t>TEHDİTLER</w:t>
      </w:r>
    </w:p>
    <w:p w:rsidR="003914A5" w:rsidRDefault="003914A5" w:rsidP="003914A5"/>
    <w:tbl>
      <w:tblPr>
        <w:tblW w:w="9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67"/>
        <w:gridCol w:w="7361"/>
      </w:tblGrid>
      <w:tr w:rsidR="003914A5" w:rsidTr="00F23ED2">
        <w:trPr>
          <w:trHeight w:val="256"/>
        </w:trPr>
        <w:tc>
          <w:tcPr>
            <w:tcW w:w="1767" w:type="dxa"/>
            <w:shd w:val="clear" w:color="auto" w:fill="B7DDE8"/>
          </w:tcPr>
          <w:p w:rsidR="003914A5" w:rsidRDefault="003914A5" w:rsidP="00F23ED2">
            <w:r>
              <w:t>Politik</w:t>
            </w:r>
          </w:p>
        </w:tc>
        <w:tc>
          <w:tcPr>
            <w:tcW w:w="7361" w:type="dxa"/>
            <w:shd w:val="clear" w:color="auto" w:fill="B7DDE8"/>
          </w:tcPr>
          <w:p w:rsidR="003914A5" w:rsidRDefault="003914A5" w:rsidP="00F23ED2">
            <w:pPr>
              <w:numPr>
                <w:ilvl w:val="0"/>
                <w:numId w:val="45"/>
              </w:numPr>
            </w:pPr>
            <w:r>
              <w:t>Eğitim politikalarına ilişkin net bir uzlaşı olmaması</w:t>
            </w:r>
          </w:p>
          <w:p w:rsidR="003914A5" w:rsidRDefault="003914A5" w:rsidP="00F23ED2">
            <w:pPr>
              <w:ind w:left="720"/>
            </w:pPr>
          </w:p>
        </w:tc>
      </w:tr>
      <w:tr w:rsidR="003914A5" w:rsidTr="00F23ED2">
        <w:trPr>
          <w:trHeight w:val="256"/>
        </w:trPr>
        <w:tc>
          <w:tcPr>
            <w:tcW w:w="1767" w:type="dxa"/>
          </w:tcPr>
          <w:p w:rsidR="003914A5" w:rsidRDefault="003914A5" w:rsidP="00F23ED2">
            <w:r>
              <w:t>Ekonomik</w:t>
            </w:r>
          </w:p>
        </w:tc>
        <w:tc>
          <w:tcPr>
            <w:tcW w:w="7361" w:type="dxa"/>
          </w:tcPr>
          <w:p w:rsidR="003914A5" w:rsidRDefault="003914A5" w:rsidP="00F23ED2">
            <w:pPr>
              <w:numPr>
                <w:ilvl w:val="0"/>
                <w:numId w:val="45"/>
              </w:numPr>
            </w:pPr>
            <w:r>
              <w:t>Eğitim kaynaklarının kullanımının etkili ve etkin planlanamaması, diğer kurumlar ve sivil toplumun eğitime finansal katkısının yetersizliği, bölgeler arası ekonomik gelişmişlik farklılığı</w:t>
            </w:r>
          </w:p>
          <w:p w:rsidR="003914A5" w:rsidRDefault="003914A5" w:rsidP="00F23ED2">
            <w:pPr>
              <w:ind w:left="720"/>
            </w:pPr>
          </w:p>
        </w:tc>
      </w:tr>
      <w:tr w:rsidR="003914A5" w:rsidTr="00F23ED2">
        <w:trPr>
          <w:trHeight w:val="256"/>
        </w:trPr>
        <w:tc>
          <w:tcPr>
            <w:tcW w:w="1767" w:type="dxa"/>
            <w:shd w:val="clear" w:color="auto" w:fill="B7DDE8"/>
          </w:tcPr>
          <w:p w:rsidR="003914A5" w:rsidRDefault="003914A5" w:rsidP="00F23ED2">
            <w:r>
              <w:t>Sosyolojik</w:t>
            </w:r>
          </w:p>
        </w:tc>
        <w:tc>
          <w:tcPr>
            <w:tcW w:w="7361" w:type="dxa"/>
            <w:shd w:val="clear" w:color="auto" w:fill="B7DDE8"/>
          </w:tcPr>
          <w:p w:rsidR="003914A5" w:rsidRDefault="003914A5" w:rsidP="00F23ED2">
            <w:pPr>
              <w:numPr>
                <w:ilvl w:val="0"/>
                <w:numId w:val="45"/>
              </w:numPr>
            </w:pPr>
            <w:r>
              <w:t>Kamuoyunun eğitim öğretimin kalitesine ilişkin beklenti ve algısının farklı olması</w:t>
            </w:r>
          </w:p>
          <w:p w:rsidR="003914A5" w:rsidRPr="00367852" w:rsidRDefault="003914A5" w:rsidP="00F23ED2">
            <w:pPr>
              <w:numPr>
                <w:ilvl w:val="0"/>
                <w:numId w:val="45"/>
              </w:numPr>
            </w:pPr>
            <w:r>
              <w:rPr>
                <w:szCs w:val="24"/>
              </w:rPr>
              <w:t xml:space="preserve">İlçe’nin yoğun dış göç alması ve kalabalık nüfusa sahip olması. </w:t>
            </w:r>
          </w:p>
          <w:p w:rsidR="003914A5" w:rsidRDefault="003914A5" w:rsidP="00F23ED2">
            <w:pPr>
              <w:numPr>
                <w:ilvl w:val="0"/>
                <w:numId w:val="45"/>
              </w:numPr>
            </w:pPr>
            <w:r>
              <w:rPr>
                <w:szCs w:val="24"/>
              </w:rPr>
              <w:t>Farklı sosyo – ekonomik ve sosyo – kültürel yapının var olması</w:t>
            </w:r>
          </w:p>
          <w:p w:rsidR="003914A5" w:rsidRDefault="003914A5" w:rsidP="00F23ED2">
            <w:pPr>
              <w:ind w:left="720"/>
            </w:pPr>
          </w:p>
        </w:tc>
      </w:tr>
      <w:tr w:rsidR="003914A5" w:rsidTr="00F23ED2">
        <w:trPr>
          <w:trHeight w:val="256"/>
        </w:trPr>
        <w:tc>
          <w:tcPr>
            <w:tcW w:w="1767" w:type="dxa"/>
          </w:tcPr>
          <w:p w:rsidR="003914A5" w:rsidRDefault="003914A5" w:rsidP="00F23ED2">
            <w:r>
              <w:t>Teknolojik</w:t>
            </w:r>
          </w:p>
        </w:tc>
        <w:tc>
          <w:tcPr>
            <w:tcW w:w="7361" w:type="dxa"/>
          </w:tcPr>
          <w:p w:rsidR="003914A5" w:rsidRPr="00367852" w:rsidRDefault="003914A5" w:rsidP="00F23ED2">
            <w:pPr>
              <w:numPr>
                <w:ilvl w:val="0"/>
                <w:numId w:val="45"/>
              </w:numPr>
            </w:pPr>
            <w:r>
              <w:rPr>
                <w:szCs w:val="24"/>
              </w:rPr>
              <w:t>Yeterli alt yapının olmaması ve Fatih Projesine dahil olmamamız</w:t>
            </w:r>
          </w:p>
          <w:p w:rsidR="003914A5" w:rsidRDefault="003914A5" w:rsidP="00F23ED2">
            <w:pPr>
              <w:ind w:left="720"/>
            </w:pPr>
          </w:p>
        </w:tc>
      </w:tr>
      <w:tr w:rsidR="003914A5" w:rsidTr="00F23ED2">
        <w:trPr>
          <w:trHeight w:val="272"/>
        </w:trPr>
        <w:tc>
          <w:tcPr>
            <w:tcW w:w="1767" w:type="dxa"/>
            <w:shd w:val="clear" w:color="auto" w:fill="B7DDE8"/>
          </w:tcPr>
          <w:p w:rsidR="003914A5" w:rsidRDefault="003914A5" w:rsidP="00F23ED2">
            <w:r>
              <w:t>Mevzuat-Yasal</w:t>
            </w:r>
          </w:p>
        </w:tc>
        <w:tc>
          <w:tcPr>
            <w:tcW w:w="7361" w:type="dxa"/>
            <w:shd w:val="clear" w:color="auto" w:fill="B7DDE8"/>
          </w:tcPr>
          <w:p w:rsidR="003914A5" w:rsidRDefault="003914A5" w:rsidP="00F23ED2">
            <w:pPr>
              <w:numPr>
                <w:ilvl w:val="0"/>
                <w:numId w:val="45"/>
              </w:numPr>
            </w:pPr>
            <w:r>
              <w:rPr>
                <w:szCs w:val="24"/>
              </w:rPr>
              <w:t>Okul öncesi düzeyinde yeterli ödeneklerin olmaması</w:t>
            </w:r>
          </w:p>
        </w:tc>
      </w:tr>
      <w:tr w:rsidR="003914A5" w:rsidTr="00F23ED2">
        <w:trPr>
          <w:trHeight w:val="272"/>
        </w:trPr>
        <w:tc>
          <w:tcPr>
            <w:tcW w:w="1767" w:type="dxa"/>
          </w:tcPr>
          <w:p w:rsidR="003914A5" w:rsidRDefault="003914A5" w:rsidP="00F23ED2">
            <w:r>
              <w:t>Ekolojik</w:t>
            </w:r>
          </w:p>
        </w:tc>
        <w:tc>
          <w:tcPr>
            <w:tcW w:w="7361" w:type="dxa"/>
          </w:tcPr>
          <w:p w:rsidR="003914A5" w:rsidRDefault="003914A5" w:rsidP="00F23ED2">
            <w:pPr>
              <w:numPr>
                <w:ilvl w:val="0"/>
                <w:numId w:val="45"/>
              </w:numPr>
            </w:pPr>
            <w:r>
              <w:rPr>
                <w:szCs w:val="24"/>
              </w:rPr>
              <w:t>Trafik yoğunluğu ve iş merkezlerinin yoğun bulunması ve yeterli ormanlık alan ve parkların bulunmaması</w:t>
            </w:r>
          </w:p>
        </w:tc>
      </w:tr>
    </w:tbl>
    <w:p w:rsidR="003914A5" w:rsidRDefault="003914A5" w:rsidP="003914A5">
      <w:bookmarkStart w:id="12" w:name="_2xcytpi" w:colFirst="0" w:colLast="0"/>
      <w:bookmarkEnd w:id="12"/>
    </w:p>
    <w:p w:rsidR="003914A5" w:rsidRDefault="003914A5" w:rsidP="003914A5">
      <w:pPr>
        <w:ind w:firstLine="708"/>
        <w:jc w:val="both"/>
        <w:rPr>
          <w:szCs w:val="24"/>
        </w:rPr>
      </w:pPr>
    </w:p>
    <w:p w:rsidR="003914A5" w:rsidRDefault="003914A5" w:rsidP="003914A5">
      <w:pPr>
        <w:ind w:firstLine="708"/>
        <w:jc w:val="both"/>
        <w:rPr>
          <w:b/>
          <w:szCs w:val="24"/>
        </w:rPr>
      </w:pPr>
    </w:p>
    <w:p w:rsidR="003914A5" w:rsidRDefault="003914A5" w:rsidP="003914A5">
      <w:pPr>
        <w:rPr>
          <w:rFonts w:ascii="Times New Roman" w:eastAsia="Times New Roman" w:hAnsi="Times New Roman"/>
        </w:rPr>
      </w:pPr>
    </w:p>
    <w:p w:rsidR="003914A5" w:rsidRDefault="003914A5" w:rsidP="003914A5">
      <w:pPr>
        <w:pStyle w:val="Balk2"/>
      </w:pPr>
      <w:r>
        <w:t>Gelişim ve Sorun Alanları</w:t>
      </w:r>
    </w:p>
    <w:p w:rsidR="003914A5" w:rsidRPr="00AD6C95" w:rsidRDefault="003914A5" w:rsidP="003914A5"/>
    <w:p w:rsidR="003914A5" w:rsidRDefault="003914A5" w:rsidP="003914A5">
      <w:r>
        <w:t xml:space="preserve">Gelişim ve sorun alanları analizi ile GZFT analizi sonucunda ortaya çıkan sonuçların planın geleceğe yönelim bölümü ile ilişkilendirilmesi ve buradan hareketle hedef, gösterge ve eylemlerin belirlenmesi sağlanmaktadır. </w:t>
      </w:r>
    </w:p>
    <w:p w:rsidR="003914A5" w:rsidRDefault="003914A5" w:rsidP="003914A5">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914A5" w:rsidRDefault="003914A5" w:rsidP="003914A5"/>
    <w:tbl>
      <w:tblPr>
        <w:tblW w:w="8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09"/>
        <w:gridCol w:w="2601"/>
        <w:gridCol w:w="3465"/>
      </w:tblGrid>
      <w:tr w:rsidR="003914A5" w:rsidTr="00F23ED2">
        <w:trPr>
          <w:trHeight w:val="255"/>
        </w:trPr>
        <w:tc>
          <w:tcPr>
            <w:tcW w:w="2809" w:type="dxa"/>
            <w:shd w:val="clear" w:color="auto" w:fill="FBD5B5"/>
            <w:vAlign w:val="center"/>
          </w:tcPr>
          <w:p w:rsidR="003914A5" w:rsidRDefault="003914A5" w:rsidP="00F23ED2">
            <w:r>
              <w:t>Eğitime Erişim</w:t>
            </w:r>
          </w:p>
        </w:tc>
        <w:tc>
          <w:tcPr>
            <w:tcW w:w="2601" w:type="dxa"/>
            <w:shd w:val="clear" w:color="auto" w:fill="FBD5B5"/>
            <w:vAlign w:val="center"/>
          </w:tcPr>
          <w:p w:rsidR="003914A5" w:rsidRDefault="003914A5" w:rsidP="00F23ED2">
            <w:r>
              <w:t>Eğitimde Kalite</w:t>
            </w:r>
          </w:p>
        </w:tc>
        <w:tc>
          <w:tcPr>
            <w:tcW w:w="3465" w:type="dxa"/>
            <w:shd w:val="clear" w:color="auto" w:fill="FBD5B5"/>
            <w:vAlign w:val="center"/>
          </w:tcPr>
          <w:p w:rsidR="003914A5" w:rsidRDefault="003914A5" w:rsidP="00F23ED2"/>
          <w:p w:rsidR="003914A5" w:rsidRDefault="003914A5" w:rsidP="00F23ED2">
            <w:r>
              <w:t>Kurumsal Kapasite</w:t>
            </w:r>
          </w:p>
          <w:p w:rsidR="003914A5" w:rsidRDefault="003914A5" w:rsidP="00F23ED2"/>
        </w:tc>
      </w:tr>
      <w:tr w:rsidR="003914A5" w:rsidTr="00F23ED2">
        <w:trPr>
          <w:trHeight w:val="255"/>
        </w:trPr>
        <w:tc>
          <w:tcPr>
            <w:tcW w:w="2809" w:type="dxa"/>
            <w:shd w:val="clear" w:color="auto" w:fill="auto"/>
            <w:vAlign w:val="center"/>
          </w:tcPr>
          <w:p w:rsidR="003914A5" w:rsidRDefault="003914A5" w:rsidP="00F23ED2">
            <w:r>
              <w:t>Okullaşma Oranı</w:t>
            </w:r>
          </w:p>
        </w:tc>
        <w:tc>
          <w:tcPr>
            <w:tcW w:w="2601" w:type="dxa"/>
            <w:shd w:val="clear" w:color="auto" w:fill="auto"/>
            <w:vAlign w:val="center"/>
          </w:tcPr>
          <w:p w:rsidR="003914A5" w:rsidRDefault="003914A5" w:rsidP="00F23ED2">
            <w:r>
              <w:t>Akademik Başarı</w:t>
            </w:r>
          </w:p>
        </w:tc>
        <w:tc>
          <w:tcPr>
            <w:tcW w:w="3465" w:type="dxa"/>
            <w:shd w:val="clear" w:color="auto" w:fill="auto"/>
            <w:vAlign w:val="center"/>
          </w:tcPr>
          <w:p w:rsidR="003914A5" w:rsidRDefault="003914A5" w:rsidP="00F23ED2"/>
          <w:p w:rsidR="003914A5" w:rsidRDefault="003914A5" w:rsidP="00F23ED2">
            <w:r>
              <w:t>Kurumsal İletişim</w:t>
            </w:r>
          </w:p>
          <w:p w:rsidR="003914A5" w:rsidRDefault="003914A5" w:rsidP="00F23ED2"/>
        </w:tc>
      </w:tr>
      <w:tr w:rsidR="003914A5" w:rsidTr="00F23ED2">
        <w:trPr>
          <w:trHeight w:val="255"/>
        </w:trPr>
        <w:tc>
          <w:tcPr>
            <w:tcW w:w="2809" w:type="dxa"/>
            <w:shd w:val="clear" w:color="auto" w:fill="auto"/>
            <w:vAlign w:val="center"/>
          </w:tcPr>
          <w:p w:rsidR="003914A5" w:rsidRDefault="003914A5" w:rsidP="00F23ED2">
            <w:r>
              <w:t>Okula Uyum</w:t>
            </w:r>
          </w:p>
        </w:tc>
        <w:tc>
          <w:tcPr>
            <w:tcW w:w="2601" w:type="dxa"/>
            <w:shd w:val="clear" w:color="auto" w:fill="auto"/>
            <w:vAlign w:val="center"/>
          </w:tcPr>
          <w:p w:rsidR="003914A5" w:rsidRDefault="003914A5" w:rsidP="00F23ED2">
            <w:r>
              <w:t>Sosyal, Kültürel ve Fiziksel Gelişim</w:t>
            </w:r>
          </w:p>
        </w:tc>
        <w:tc>
          <w:tcPr>
            <w:tcW w:w="3465" w:type="dxa"/>
            <w:shd w:val="clear" w:color="auto" w:fill="auto"/>
            <w:vAlign w:val="center"/>
          </w:tcPr>
          <w:p w:rsidR="003914A5" w:rsidRDefault="003914A5" w:rsidP="00F23ED2">
            <w:r>
              <w:t>Kurumsal Yönetim</w:t>
            </w:r>
          </w:p>
        </w:tc>
      </w:tr>
      <w:tr w:rsidR="003914A5" w:rsidTr="00F23ED2">
        <w:trPr>
          <w:trHeight w:val="255"/>
        </w:trPr>
        <w:tc>
          <w:tcPr>
            <w:tcW w:w="2809" w:type="dxa"/>
            <w:shd w:val="clear" w:color="auto" w:fill="auto"/>
            <w:vAlign w:val="center"/>
          </w:tcPr>
          <w:p w:rsidR="003914A5" w:rsidRDefault="003914A5" w:rsidP="00F23ED2">
            <w:r>
              <w:t>Özel Eğitime İhtiyaç Duyan Bireyler</w:t>
            </w:r>
          </w:p>
        </w:tc>
        <w:tc>
          <w:tcPr>
            <w:tcW w:w="2601" w:type="dxa"/>
            <w:shd w:val="clear" w:color="auto" w:fill="auto"/>
            <w:vAlign w:val="center"/>
          </w:tcPr>
          <w:p w:rsidR="003914A5" w:rsidRDefault="003914A5" w:rsidP="00F23ED2">
            <w:r>
              <w:t>Değerler Eğitimi</w:t>
            </w:r>
          </w:p>
        </w:tc>
        <w:tc>
          <w:tcPr>
            <w:tcW w:w="3465" w:type="dxa"/>
            <w:shd w:val="clear" w:color="auto" w:fill="auto"/>
            <w:vAlign w:val="center"/>
          </w:tcPr>
          <w:p w:rsidR="003914A5" w:rsidRDefault="003914A5" w:rsidP="00F23ED2">
            <w:r>
              <w:t>Bina ve Yerleşke</w:t>
            </w:r>
          </w:p>
          <w:p w:rsidR="003914A5" w:rsidRDefault="003914A5" w:rsidP="00F23ED2"/>
        </w:tc>
      </w:tr>
      <w:tr w:rsidR="003914A5" w:rsidTr="00F23ED2">
        <w:trPr>
          <w:trHeight w:val="255"/>
        </w:trPr>
        <w:tc>
          <w:tcPr>
            <w:tcW w:w="2809" w:type="dxa"/>
            <w:shd w:val="clear" w:color="auto" w:fill="auto"/>
            <w:vAlign w:val="center"/>
          </w:tcPr>
          <w:p w:rsidR="003914A5" w:rsidRDefault="003914A5" w:rsidP="00F23ED2">
            <w:r>
              <w:t>Yabancı Öğrenciler</w:t>
            </w:r>
          </w:p>
        </w:tc>
        <w:tc>
          <w:tcPr>
            <w:tcW w:w="2601" w:type="dxa"/>
            <w:shd w:val="clear" w:color="auto" w:fill="auto"/>
            <w:vAlign w:val="center"/>
          </w:tcPr>
          <w:p w:rsidR="003914A5" w:rsidRDefault="003914A5" w:rsidP="00F23ED2">
            <w:r>
              <w:t>İstihdam Edilebilirlik ve Yönlendirme</w:t>
            </w:r>
          </w:p>
        </w:tc>
        <w:tc>
          <w:tcPr>
            <w:tcW w:w="3465" w:type="dxa"/>
            <w:shd w:val="clear" w:color="auto" w:fill="auto"/>
            <w:vAlign w:val="center"/>
          </w:tcPr>
          <w:p w:rsidR="003914A5" w:rsidRDefault="003914A5" w:rsidP="00F23ED2">
            <w:r>
              <w:t>Donanım</w:t>
            </w:r>
          </w:p>
        </w:tc>
      </w:tr>
      <w:tr w:rsidR="003914A5" w:rsidTr="00F23ED2">
        <w:trPr>
          <w:trHeight w:val="255"/>
        </w:trPr>
        <w:tc>
          <w:tcPr>
            <w:tcW w:w="2809" w:type="dxa"/>
            <w:shd w:val="clear" w:color="auto" w:fill="auto"/>
            <w:vAlign w:val="center"/>
          </w:tcPr>
          <w:p w:rsidR="003914A5" w:rsidRDefault="003914A5" w:rsidP="00F23ED2"/>
        </w:tc>
        <w:tc>
          <w:tcPr>
            <w:tcW w:w="2601" w:type="dxa"/>
            <w:shd w:val="clear" w:color="auto" w:fill="auto"/>
            <w:vAlign w:val="center"/>
          </w:tcPr>
          <w:p w:rsidR="003914A5" w:rsidRDefault="003914A5" w:rsidP="00F23ED2">
            <w:r>
              <w:t>Öğretim Yöntemleri</w:t>
            </w:r>
          </w:p>
        </w:tc>
        <w:tc>
          <w:tcPr>
            <w:tcW w:w="3465" w:type="dxa"/>
            <w:shd w:val="clear" w:color="auto" w:fill="auto"/>
            <w:vAlign w:val="center"/>
          </w:tcPr>
          <w:p w:rsidR="003914A5" w:rsidRDefault="003914A5" w:rsidP="00F23ED2">
            <w:r>
              <w:t>Temizlik, Hijyen</w:t>
            </w:r>
          </w:p>
          <w:p w:rsidR="003914A5" w:rsidRDefault="003914A5" w:rsidP="00F23ED2"/>
        </w:tc>
      </w:tr>
      <w:tr w:rsidR="003914A5" w:rsidTr="00F23ED2">
        <w:trPr>
          <w:trHeight w:val="255"/>
        </w:trPr>
        <w:tc>
          <w:tcPr>
            <w:tcW w:w="2809" w:type="dxa"/>
            <w:shd w:val="clear" w:color="auto" w:fill="auto"/>
            <w:vAlign w:val="center"/>
          </w:tcPr>
          <w:p w:rsidR="003914A5" w:rsidRDefault="003914A5" w:rsidP="00F23ED2"/>
        </w:tc>
        <w:tc>
          <w:tcPr>
            <w:tcW w:w="2601" w:type="dxa"/>
            <w:shd w:val="clear" w:color="auto" w:fill="auto"/>
            <w:vAlign w:val="center"/>
          </w:tcPr>
          <w:p w:rsidR="003914A5" w:rsidRDefault="003914A5" w:rsidP="00F23ED2">
            <w:r>
              <w:t>Ders Araç Gereçleri</w:t>
            </w:r>
          </w:p>
        </w:tc>
        <w:tc>
          <w:tcPr>
            <w:tcW w:w="3465" w:type="dxa"/>
            <w:shd w:val="clear" w:color="auto" w:fill="auto"/>
            <w:vAlign w:val="center"/>
          </w:tcPr>
          <w:p w:rsidR="003914A5" w:rsidRDefault="003914A5" w:rsidP="00F23ED2">
            <w:r>
              <w:t>İş Güvenliği, Okul Güvenliği</w:t>
            </w:r>
          </w:p>
          <w:p w:rsidR="003914A5" w:rsidRDefault="003914A5" w:rsidP="00F23ED2"/>
        </w:tc>
      </w:tr>
      <w:tr w:rsidR="003914A5" w:rsidTr="00F23ED2">
        <w:trPr>
          <w:trHeight w:val="255"/>
        </w:trPr>
        <w:tc>
          <w:tcPr>
            <w:tcW w:w="2809" w:type="dxa"/>
            <w:shd w:val="clear" w:color="auto" w:fill="auto"/>
            <w:vAlign w:val="center"/>
          </w:tcPr>
          <w:p w:rsidR="003914A5" w:rsidRDefault="003914A5" w:rsidP="00F23ED2"/>
        </w:tc>
        <w:tc>
          <w:tcPr>
            <w:tcW w:w="2601" w:type="dxa"/>
            <w:shd w:val="clear" w:color="auto" w:fill="auto"/>
            <w:vAlign w:val="center"/>
          </w:tcPr>
          <w:p w:rsidR="003914A5" w:rsidRDefault="003914A5" w:rsidP="00F23ED2">
            <w:r>
              <w:t>Paydaş Memnuniyeti</w:t>
            </w:r>
          </w:p>
        </w:tc>
        <w:tc>
          <w:tcPr>
            <w:tcW w:w="3465" w:type="dxa"/>
            <w:shd w:val="clear" w:color="auto" w:fill="auto"/>
            <w:vAlign w:val="center"/>
          </w:tcPr>
          <w:p w:rsidR="003914A5" w:rsidRDefault="003914A5" w:rsidP="00F23ED2"/>
        </w:tc>
      </w:tr>
      <w:tr w:rsidR="003914A5" w:rsidTr="00F23ED2">
        <w:trPr>
          <w:trHeight w:val="255"/>
        </w:trPr>
        <w:tc>
          <w:tcPr>
            <w:tcW w:w="2809" w:type="dxa"/>
            <w:shd w:val="clear" w:color="auto" w:fill="auto"/>
            <w:vAlign w:val="center"/>
          </w:tcPr>
          <w:p w:rsidR="003914A5" w:rsidRDefault="003914A5" w:rsidP="00F23ED2"/>
        </w:tc>
        <w:tc>
          <w:tcPr>
            <w:tcW w:w="2601" w:type="dxa"/>
            <w:shd w:val="clear" w:color="auto" w:fill="auto"/>
            <w:vAlign w:val="center"/>
          </w:tcPr>
          <w:p w:rsidR="003914A5" w:rsidRDefault="003914A5" w:rsidP="00F23ED2">
            <w:r>
              <w:t>Okul Dışı Öğrenme Ortamları</w:t>
            </w:r>
          </w:p>
        </w:tc>
        <w:tc>
          <w:tcPr>
            <w:tcW w:w="3465" w:type="dxa"/>
            <w:shd w:val="clear" w:color="auto" w:fill="auto"/>
            <w:vAlign w:val="center"/>
          </w:tcPr>
          <w:p w:rsidR="003914A5" w:rsidRDefault="003914A5" w:rsidP="00F23ED2"/>
          <w:p w:rsidR="003914A5" w:rsidRDefault="003914A5" w:rsidP="00F23ED2"/>
        </w:tc>
      </w:tr>
      <w:tr w:rsidR="003914A5" w:rsidTr="00F23ED2">
        <w:trPr>
          <w:trHeight w:val="255"/>
        </w:trPr>
        <w:tc>
          <w:tcPr>
            <w:tcW w:w="2809" w:type="dxa"/>
            <w:shd w:val="clear" w:color="auto" w:fill="auto"/>
            <w:vAlign w:val="center"/>
          </w:tcPr>
          <w:p w:rsidR="003914A5" w:rsidRDefault="003914A5" w:rsidP="00F23ED2"/>
        </w:tc>
        <w:tc>
          <w:tcPr>
            <w:tcW w:w="2601" w:type="dxa"/>
            <w:shd w:val="clear" w:color="auto" w:fill="auto"/>
            <w:vAlign w:val="center"/>
          </w:tcPr>
          <w:p w:rsidR="003914A5" w:rsidRDefault="003914A5" w:rsidP="00F23ED2">
            <w:r>
              <w:t>Sportif Faaliyetler</w:t>
            </w:r>
          </w:p>
        </w:tc>
        <w:tc>
          <w:tcPr>
            <w:tcW w:w="3465" w:type="dxa"/>
            <w:shd w:val="clear" w:color="auto" w:fill="auto"/>
            <w:vAlign w:val="center"/>
          </w:tcPr>
          <w:p w:rsidR="003914A5" w:rsidRDefault="003914A5" w:rsidP="00F23ED2"/>
          <w:p w:rsidR="003914A5" w:rsidRDefault="003914A5" w:rsidP="00F23ED2"/>
        </w:tc>
      </w:tr>
    </w:tbl>
    <w:p w:rsidR="003914A5" w:rsidRDefault="003914A5" w:rsidP="003914A5"/>
    <w:p w:rsidR="003914A5" w:rsidRDefault="003914A5" w:rsidP="003914A5"/>
    <w:p w:rsidR="003914A5" w:rsidRDefault="003914A5" w:rsidP="003914A5">
      <w:r>
        <w:t>Gelişim ve sorun alanlarına ilişkin GZFT analizinden yola çıkılarak saptamalar yapılırken yukarıdaki tabloda yer alan ayrımda belirtilen temel sorun alanlarına dikkat edilmesi gerekmektedir.</w:t>
      </w:r>
    </w:p>
    <w:p w:rsidR="003914A5" w:rsidRDefault="003914A5" w:rsidP="003914A5"/>
    <w:p w:rsidR="00973356" w:rsidRDefault="003914A5" w:rsidP="003914A5">
      <w:bookmarkStart w:id="13" w:name="_1ci93xb" w:colFirst="0" w:colLast="0"/>
      <w:bookmarkEnd w:id="13"/>
      <w:r>
        <w:t xml:space="preserve">     </w:t>
      </w:r>
    </w:p>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973356" w:rsidRDefault="00973356" w:rsidP="003914A5"/>
    <w:p w:rsidR="003914A5" w:rsidRDefault="003914A5" w:rsidP="003914A5">
      <w:r>
        <w:lastRenderedPageBreak/>
        <w:t>Gelişim ve Sorun Alanlarımız</w:t>
      </w:r>
    </w:p>
    <w:p w:rsidR="003914A5" w:rsidRDefault="003914A5" w:rsidP="003914A5"/>
    <w:tbl>
      <w:tblPr>
        <w:tblW w:w="880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8"/>
        <w:gridCol w:w="8344"/>
      </w:tblGrid>
      <w:tr w:rsidR="003914A5" w:rsidTr="00F23ED2">
        <w:trPr>
          <w:trHeight w:val="290"/>
        </w:trPr>
        <w:tc>
          <w:tcPr>
            <w:tcW w:w="8802" w:type="dxa"/>
            <w:gridSpan w:val="2"/>
            <w:shd w:val="clear" w:color="auto" w:fill="FBD5B5"/>
            <w:vAlign w:val="center"/>
          </w:tcPr>
          <w:p w:rsidR="003914A5" w:rsidRDefault="003914A5" w:rsidP="00F23ED2">
            <w:pPr>
              <w:numPr>
                <w:ilvl w:val="0"/>
                <w:numId w:val="46"/>
              </w:numPr>
            </w:pPr>
            <w:r>
              <w:t>TEMA: EĞİTİM VE ÖĞRETİME ERİŞİM</w:t>
            </w:r>
          </w:p>
          <w:p w:rsidR="003914A5" w:rsidRDefault="003914A5" w:rsidP="00F23ED2">
            <w:pPr>
              <w:ind w:left="390"/>
            </w:pPr>
          </w:p>
        </w:tc>
      </w:tr>
      <w:tr w:rsidR="003914A5" w:rsidTr="00F23ED2">
        <w:trPr>
          <w:trHeight w:val="309"/>
        </w:trPr>
        <w:tc>
          <w:tcPr>
            <w:tcW w:w="458" w:type="dxa"/>
            <w:vAlign w:val="center"/>
          </w:tcPr>
          <w:p w:rsidR="003914A5" w:rsidRDefault="003914A5" w:rsidP="00F23ED2">
            <w:pPr>
              <w:jc w:val="center"/>
            </w:pPr>
            <w:r>
              <w:t>1</w:t>
            </w:r>
          </w:p>
        </w:tc>
        <w:tc>
          <w:tcPr>
            <w:tcW w:w="8344" w:type="dxa"/>
            <w:vAlign w:val="center"/>
          </w:tcPr>
          <w:p w:rsidR="003914A5" w:rsidRDefault="003914A5" w:rsidP="00F23ED2">
            <w:r>
              <w:t>Kayıt bölgesindeki öğrencilerin kayıt durumu</w:t>
            </w:r>
          </w:p>
        </w:tc>
      </w:tr>
      <w:tr w:rsidR="003914A5" w:rsidTr="00F23ED2">
        <w:trPr>
          <w:trHeight w:val="309"/>
        </w:trPr>
        <w:tc>
          <w:tcPr>
            <w:tcW w:w="458" w:type="dxa"/>
            <w:vAlign w:val="center"/>
          </w:tcPr>
          <w:p w:rsidR="003914A5" w:rsidRDefault="003914A5" w:rsidP="00F23ED2">
            <w:pPr>
              <w:jc w:val="center"/>
            </w:pPr>
            <w:r>
              <w:t>2</w:t>
            </w:r>
          </w:p>
        </w:tc>
        <w:tc>
          <w:tcPr>
            <w:tcW w:w="8344" w:type="dxa"/>
            <w:vAlign w:val="center"/>
          </w:tcPr>
          <w:p w:rsidR="003914A5" w:rsidRDefault="003914A5" w:rsidP="00F23ED2">
            <w:r>
              <w:t>Özel eğitime ihtiyaç duyan bireylerin uygun eğitime erişimi</w:t>
            </w:r>
          </w:p>
        </w:tc>
      </w:tr>
      <w:tr w:rsidR="003914A5" w:rsidTr="00F23ED2">
        <w:trPr>
          <w:trHeight w:val="309"/>
        </w:trPr>
        <w:tc>
          <w:tcPr>
            <w:tcW w:w="458" w:type="dxa"/>
            <w:vAlign w:val="center"/>
          </w:tcPr>
          <w:p w:rsidR="003914A5" w:rsidRDefault="003914A5" w:rsidP="00F23ED2">
            <w:pPr>
              <w:jc w:val="center"/>
            </w:pPr>
            <w:r>
              <w:t>3</w:t>
            </w:r>
          </w:p>
        </w:tc>
        <w:tc>
          <w:tcPr>
            <w:tcW w:w="8344" w:type="dxa"/>
            <w:vAlign w:val="center"/>
          </w:tcPr>
          <w:p w:rsidR="003914A5" w:rsidRDefault="00F2509A" w:rsidP="00F23ED2">
            <w:pPr>
              <w:rPr>
                <w:b/>
                <w:color w:val="0070C0"/>
              </w:rPr>
            </w:pPr>
            <w:r>
              <w:t>Uyum çalışmalarının çeşitlendirilmesi</w:t>
            </w:r>
          </w:p>
        </w:tc>
      </w:tr>
    </w:tbl>
    <w:p w:rsidR="003914A5" w:rsidRDefault="003914A5" w:rsidP="003914A5"/>
    <w:p w:rsidR="003914A5" w:rsidRDefault="003914A5" w:rsidP="003914A5"/>
    <w:tbl>
      <w:tblPr>
        <w:tblW w:w="878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8"/>
        <w:gridCol w:w="8349"/>
      </w:tblGrid>
      <w:tr w:rsidR="003914A5" w:rsidTr="00F23ED2">
        <w:trPr>
          <w:trHeight w:val="120"/>
        </w:trPr>
        <w:tc>
          <w:tcPr>
            <w:tcW w:w="8787" w:type="dxa"/>
            <w:gridSpan w:val="2"/>
            <w:shd w:val="clear" w:color="auto" w:fill="FBD5B5"/>
            <w:vAlign w:val="center"/>
          </w:tcPr>
          <w:p w:rsidR="003914A5" w:rsidRDefault="003914A5" w:rsidP="00F23ED2">
            <w:pPr>
              <w:numPr>
                <w:ilvl w:val="0"/>
                <w:numId w:val="46"/>
              </w:numPr>
            </w:pPr>
            <w:r>
              <w:t>TEMA: EĞİTİM VE ÖĞRETİMDE KALİTE</w:t>
            </w:r>
          </w:p>
          <w:p w:rsidR="003914A5" w:rsidRDefault="003914A5" w:rsidP="00F23ED2">
            <w:pPr>
              <w:ind w:left="390"/>
            </w:pPr>
          </w:p>
        </w:tc>
      </w:tr>
      <w:tr w:rsidR="00F2509A" w:rsidTr="00F23ED2">
        <w:trPr>
          <w:trHeight w:val="49"/>
        </w:trPr>
        <w:tc>
          <w:tcPr>
            <w:tcW w:w="438" w:type="dxa"/>
            <w:vAlign w:val="center"/>
          </w:tcPr>
          <w:p w:rsidR="00F2509A" w:rsidRDefault="00F2509A" w:rsidP="00F23ED2">
            <w:pPr>
              <w:jc w:val="center"/>
            </w:pPr>
            <w:r>
              <w:t>1</w:t>
            </w:r>
          </w:p>
        </w:tc>
        <w:tc>
          <w:tcPr>
            <w:tcW w:w="8349" w:type="dxa"/>
            <w:vAlign w:val="center"/>
          </w:tcPr>
          <w:p w:rsidR="00F2509A" w:rsidRDefault="00F2509A" w:rsidP="00F2509A">
            <w:pPr>
              <w:spacing w:after="120"/>
              <w:rPr>
                <w:color w:val="000000"/>
              </w:rPr>
            </w:pPr>
            <w:r>
              <w:t>Öğrencilerin akademik başarı düzeylerinin geliştirilmesi</w:t>
            </w:r>
          </w:p>
        </w:tc>
      </w:tr>
      <w:tr w:rsidR="00F2509A" w:rsidTr="00F23ED2">
        <w:trPr>
          <w:trHeight w:val="49"/>
        </w:trPr>
        <w:tc>
          <w:tcPr>
            <w:tcW w:w="438" w:type="dxa"/>
            <w:vAlign w:val="center"/>
          </w:tcPr>
          <w:p w:rsidR="00F2509A" w:rsidRDefault="00F2509A" w:rsidP="00F23ED2">
            <w:pPr>
              <w:jc w:val="center"/>
            </w:pPr>
            <w:r>
              <w:t>2</w:t>
            </w:r>
          </w:p>
        </w:tc>
        <w:tc>
          <w:tcPr>
            <w:tcW w:w="8349" w:type="dxa"/>
            <w:vAlign w:val="center"/>
          </w:tcPr>
          <w:p w:rsidR="00F2509A" w:rsidRDefault="00F2509A" w:rsidP="00F2509A">
            <w:pPr>
              <w:spacing w:after="120"/>
              <w:rPr>
                <w:color w:val="000000"/>
              </w:rPr>
            </w:pPr>
            <w:r>
              <w:t>Eğitim-öğretim sürecinde sanatsal, sportif ve kültürel faaliyet türlerinin çoğaltılması</w:t>
            </w:r>
          </w:p>
        </w:tc>
      </w:tr>
      <w:tr w:rsidR="00F2509A" w:rsidTr="00F23ED2">
        <w:trPr>
          <w:trHeight w:val="49"/>
        </w:trPr>
        <w:tc>
          <w:tcPr>
            <w:tcW w:w="438" w:type="dxa"/>
            <w:vAlign w:val="center"/>
          </w:tcPr>
          <w:p w:rsidR="00F2509A" w:rsidRDefault="00F2509A" w:rsidP="00F23ED2">
            <w:pPr>
              <w:jc w:val="center"/>
            </w:pPr>
            <w:r>
              <w:t>3</w:t>
            </w:r>
          </w:p>
        </w:tc>
        <w:tc>
          <w:tcPr>
            <w:tcW w:w="8349" w:type="dxa"/>
            <w:vAlign w:val="center"/>
          </w:tcPr>
          <w:p w:rsidR="00F2509A" w:rsidRDefault="00F2509A" w:rsidP="00F2509A">
            <w:pPr>
              <w:spacing w:after="120"/>
            </w:pPr>
            <w:r>
              <w:t>Eğitimde bilgi ve iletişim teknolojilerinin kullanımı</w:t>
            </w:r>
          </w:p>
        </w:tc>
      </w:tr>
      <w:tr w:rsidR="00F2509A" w:rsidTr="00F23ED2">
        <w:trPr>
          <w:trHeight w:val="49"/>
        </w:trPr>
        <w:tc>
          <w:tcPr>
            <w:tcW w:w="438" w:type="dxa"/>
            <w:vAlign w:val="center"/>
          </w:tcPr>
          <w:p w:rsidR="00F2509A" w:rsidRDefault="00F2509A" w:rsidP="00F23ED2">
            <w:pPr>
              <w:jc w:val="center"/>
            </w:pPr>
            <w:r>
              <w:t>4</w:t>
            </w:r>
          </w:p>
        </w:tc>
        <w:tc>
          <w:tcPr>
            <w:tcW w:w="8349" w:type="dxa"/>
            <w:vAlign w:val="center"/>
          </w:tcPr>
          <w:p w:rsidR="00F2509A" w:rsidRDefault="00F2509A" w:rsidP="00F2509A">
            <w:pPr>
              <w:spacing w:after="120"/>
            </w:pPr>
            <w:r>
              <w:t>Öğretmenlere yönelik hizmet içi eğitimler</w:t>
            </w:r>
          </w:p>
        </w:tc>
      </w:tr>
      <w:tr w:rsidR="00F2509A" w:rsidTr="00F23ED2">
        <w:trPr>
          <w:trHeight w:val="49"/>
        </w:trPr>
        <w:tc>
          <w:tcPr>
            <w:tcW w:w="438" w:type="dxa"/>
            <w:vAlign w:val="center"/>
          </w:tcPr>
          <w:p w:rsidR="00F2509A" w:rsidRDefault="00F2509A" w:rsidP="00F23ED2">
            <w:pPr>
              <w:jc w:val="center"/>
            </w:pPr>
            <w:r>
              <w:t>5</w:t>
            </w:r>
          </w:p>
        </w:tc>
        <w:tc>
          <w:tcPr>
            <w:tcW w:w="8349" w:type="dxa"/>
            <w:vAlign w:val="center"/>
          </w:tcPr>
          <w:p w:rsidR="00F2509A" w:rsidRDefault="00F2509A" w:rsidP="00F2509A">
            <w:pPr>
              <w:spacing w:after="120"/>
            </w:pPr>
            <w:r>
              <w:t>Eğitimi destekleyecek ve geliştirecek projeler geliştirme</w:t>
            </w:r>
          </w:p>
        </w:tc>
      </w:tr>
    </w:tbl>
    <w:p w:rsidR="003914A5" w:rsidRDefault="003914A5" w:rsidP="003914A5"/>
    <w:p w:rsidR="003914A5" w:rsidRDefault="003914A5" w:rsidP="003914A5"/>
    <w:tbl>
      <w:tblPr>
        <w:tblW w:w="875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6"/>
        <w:gridCol w:w="8301"/>
      </w:tblGrid>
      <w:tr w:rsidR="003914A5" w:rsidTr="00F23ED2">
        <w:trPr>
          <w:trHeight w:val="349"/>
        </w:trPr>
        <w:tc>
          <w:tcPr>
            <w:tcW w:w="8757" w:type="dxa"/>
            <w:gridSpan w:val="2"/>
            <w:shd w:val="clear" w:color="auto" w:fill="FBD5B5"/>
            <w:vAlign w:val="center"/>
          </w:tcPr>
          <w:p w:rsidR="003914A5" w:rsidRDefault="003914A5" w:rsidP="00F23ED2">
            <w:pPr>
              <w:numPr>
                <w:ilvl w:val="0"/>
                <w:numId w:val="46"/>
              </w:numPr>
            </w:pPr>
            <w:r>
              <w:t>TEMA: KURUMSAL KAPASİTE</w:t>
            </w:r>
          </w:p>
          <w:p w:rsidR="003914A5" w:rsidRDefault="003914A5" w:rsidP="00F23ED2">
            <w:pPr>
              <w:ind w:left="390"/>
            </w:pPr>
          </w:p>
        </w:tc>
      </w:tr>
      <w:tr w:rsidR="003914A5" w:rsidTr="00F23ED2">
        <w:trPr>
          <w:trHeight w:val="349"/>
        </w:trPr>
        <w:tc>
          <w:tcPr>
            <w:tcW w:w="456" w:type="dxa"/>
            <w:vAlign w:val="center"/>
          </w:tcPr>
          <w:p w:rsidR="003914A5" w:rsidRDefault="003914A5" w:rsidP="00F23ED2">
            <w:pPr>
              <w:jc w:val="center"/>
            </w:pPr>
            <w:r>
              <w:t>1</w:t>
            </w:r>
          </w:p>
        </w:tc>
        <w:tc>
          <w:tcPr>
            <w:tcW w:w="8301" w:type="dxa"/>
            <w:vAlign w:val="center"/>
          </w:tcPr>
          <w:p w:rsidR="003914A5" w:rsidRDefault="003914A5" w:rsidP="00F23ED2">
            <w:r>
              <w:t>İnsan kaynaklarının genel ve mesleki yetkinliklerinin hizmet içi eğitim yoluyla geliştirilmesi</w:t>
            </w:r>
          </w:p>
          <w:p w:rsidR="003914A5" w:rsidRDefault="003914A5" w:rsidP="00F23ED2">
            <w:pPr>
              <w:rPr>
                <w:color w:val="000000"/>
              </w:rPr>
            </w:pPr>
          </w:p>
        </w:tc>
      </w:tr>
      <w:tr w:rsidR="003914A5" w:rsidTr="00F23ED2">
        <w:trPr>
          <w:trHeight w:val="349"/>
        </w:trPr>
        <w:tc>
          <w:tcPr>
            <w:tcW w:w="456" w:type="dxa"/>
            <w:vAlign w:val="center"/>
          </w:tcPr>
          <w:p w:rsidR="003914A5" w:rsidRDefault="003914A5" w:rsidP="00F23ED2">
            <w:pPr>
              <w:jc w:val="center"/>
            </w:pPr>
            <w:r>
              <w:t>2</w:t>
            </w:r>
          </w:p>
        </w:tc>
        <w:tc>
          <w:tcPr>
            <w:tcW w:w="8301" w:type="dxa"/>
            <w:vAlign w:val="center"/>
          </w:tcPr>
          <w:p w:rsidR="003914A5" w:rsidRDefault="003914A5" w:rsidP="00F23ED2">
            <w:r>
              <w:t>Demokratik yönetim anlayışının geliştirilmesi</w:t>
            </w:r>
          </w:p>
          <w:p w:rsidR="003914A5" w:rsidRDefault="003914A5" w:rsidP="00F23ED2"/>
        </w:tc>
      </w:tr>
      <w:tr w:rsidR="003914A5" w:rsidTr="00F23ED2">
        <w:trPr>
          <w:trHeight w:val="349"/>
        </w:trPr>
        <w:tc>
          <w:tcPr>
            <w:tcW w:w="456" w:type="dxa"/>
            <w:vAlign w:val="center"/>
          </w:tcPr>
          <w:p w:rsidR="003914A5" w:rsidRDefault="003914A5" w:rsidP="00F23ED2">
            <w:pPr>
              <w:jc w:val="center"/>
            </w:pPr>
            <w:r>
              <w:t>3</w:t>
            </w:r>
          </w:p>
        </w:tc>
        <w:tc>
          <w:tcPr>
            <w:tcW w:w="8301" w:type="dxa"/>
            <w:vAlign w:val="center"/>
          </w:tcPr>
          <w:p w:rsidR="003914A5" w:rsidRDefault="003914A5" w:rsidP="00F23ED2">
            <w:r>
              <w:t>Okulun fiziki ve mali kaynaklarının gelişiminin sağlanması</w:t>
            </w:r>
          </w:p>
          <w:p w:rsidR="003914A5" w:rsidRDefault="003914A5" w:rsidP="00F23ED2">
            <w:pPr>
              <w:rPr>
                <w:color w:val="000000"/>
              </w:rPr>
            </w:pPr>
          </w:p>
        </w:tc>
      </w:tr>
      <w:tr w:rsidR="003914A5" w:rsidTr="00F23ED2">
        <w:trPr>
          <w:trHeight w:val="349"/>
        </w:trPr>
        <w:tc>
          <w:tcPr>
            <w:tcW w:w="456" w:type="dxa"/>
            <w:vAlign w:val="center"/>
          </w:tcPr>
          <w:p w:rsidR="003914A5" w:rsidRDefault="00F2509A" w:rsidP="00F23ED2">
            <w:pPr>
              <w:jc w:val="center"/>
            </w:pPr>
            <w:r>
              <w:t>4</w:t>
            </w:r>
          </w:p>
        </w:tc>
        <w:tc>
          <w:tcPr>
            <w:tcW w:w="8301" w:type="dxa"/>
            <w:vAlign w:val="center"/>
          </w:tcPr>
          <w:p w:rsidR="003914A5" w:rsidRDefault="003914A5" w:rsidP="00F23ED2">
            <w:r>
              <w:t>Kültürel, sosyal ve sportif alanlar</w:t>
            </w:r>
          </w:p>
          <w:p w:rsidR="003914A5" w:rsidRDefault="003914A5" w:rsidP="00F23ED2"/>
        </w:tc>
      </w:tr>
    </w:tbl>
    <w:p w:rsidR="003914A5" w:rsidRPr="003B4D96" w:rsidRDefault="003914A5" w:rsidP="003914A5">
      <w:bookmarkStart w:id="14" w:name="_3whwml4" w:colFirst="0" w:colLast="0"/>
      <w:bookmarkEnd w:id="14"/>
    </w:p>
    <w:p w:rsidR="003914A5" w:rsidRDefault="003914A5" w:rsidP="003914A5">
      <w:pPr>
        <w:spacing w:line="0" w:lineRule="atLeast"/>
        <w:ind w:right="-59"/>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color w:val="000000"/>
          <w:sz w:val="24"/>
        </w:rPr>
      </w:pPr>
    </w:p>
    <w:p w:rsidR="00F2509A" w:rsidRDefault="00F2509A" w:rsidP="003914A5">
      <w:pPr>
        <w:spacing w:line="200" w:lineRule="exact"/>
        <w:rPr>
          <w:rFonts w:ascii="Times New Roman" w:eastAsia="Times New Roman" w:hAnsi="Times New Roman"/>
          <w:color w:val="000000"/>
          <w:sz w:val="24"/>
        </w:rPr>
      </w:pPr>
    </w:p>
    <w:p w:rsidR="00F2509A" w:rsidRDefault="00F2509A" w:rsidP="003914A5">
      <w:pPr>
        <w:spacing w:line="200" w:lineRule="exact"/>
        <w:rPr>
          <w:rFonts w:ascii="Times New Roman" w:eastAsia="Times New Roman" w:hAnsi="Times New Roman"/>
          <w:color w:val="000000"/>
          <w:sz w:val="24"/>
        </w:rPr>
      </w:pPr>
    </w:p>
    <w:p w:rsidR="00F2509A" w:rsidRDefault="00F2509A" w:rsidP="003914A5">
      <w:pPr>
        <w:spacing w:line="200" w:lineRule="exact"/>
        <w:rPr>
          <w:rFonts w:ascii="Times New Roman" w:eastAsia="Times New Roman" w:hAnsi="Times New Roman"/>
          <w:color w:val="000000"/>
          <w:sz w:val="24"/>
        </w:rPr>
      </w:pPr>
    </w:p>
    <w:p w:rsidR="00F2509A" w:rsidRDefault="00F2509A" w:rsidP="003914A5">
      <w:pPr>
        <w:spacing w:line="200" w:lineRule="exact"/>
        <w:rPr>
          <w:rFonts w:ascii="Times New Roman" w:eastAsia="Times New Roman" w:hAnsi="Times New Roman"/>
          <w:color w:val="000000"/>
          <w:sz w:val="24"/>
        </w:rPr>
      </w:pPr>
    </w:p>
    <w:p w:rsidR="003914A5" w:rsidRDefault="003914A5" w:rsidP="003914A5">
      <w:pPr>
        <w:spacing w:line="200" w:lineRule="exact"/>
        <w:rPr>
          <w:rFonts w:ascii="Times New Roman" w:eastAsia="Times New Roman" w:hAnsi="Times New Roman"/>
        </w:rPr>
      </w:pPr>
    </w:p>
    <w:p w:rsidR="003914A5" w:rsidRDefault="003914A5" w:rsidP="003914A5">
      <w:pPr>
        <w:pStyle w:val="Balk1"/>
      </w:pPr>
      <w:r>
        <w:lastRenderedPageBreak/>
        <w:t>BÖLÜM III: MİSYON, VİZYON VE TEMEL DEĞERLER</w:t>
      </w:r>
    </w:p>
    <w:p w:rsidR="003914A5" w:rsidRDefault="003914A5" w:rsidP="003914A5">
      <w:pPr>
        <w:spacing w:line="142" w:lineRule="exact"/>
        <w:rPr>
          <w:rFonts w:ascii="Times New Roman" w:eastAsia="Times New Roman" w:hAnsi="Times New Roman"/>
        </w:rPr>
      </w:pPr>
      <w:bookmarkStart w:id="15" w:name="_17dp8vu" w:colFirst="0" w:colLast="0"/>
      <w:bookmarkEnd w:id="15"/>
    </w:p>
    <w:p w:rsidR="003914A5" w:rsidRDefault="003914A5" w:rsidP="003914A5">
      <w:pPr>
        <w:spacing w:line="0" w:lineRule="atLeast"/>
        <w:ind w:left="1420"/>
        <w:rPr>
          <w:rFonts w:ascii="Times New Roman" w:eastAsia="Times New Roman" w:hAnsi="Times New Roman"/>
          <w:b/>
          <w:sz w:val="24"/>
        </w:rPr>
      </w:pPr>
      <w:r>
        <w:rPr>
          <w:rFonts w:ascii="Times New Roman" w:eastAsia="Times New Roman" w:hAnsi="Times New Roman"/>
          <w:b/>
          <w:sz w:val="24"/>
        </w:rPr>
        <w:t>MİSYON, VİZYON VE TEMEL DEĞERLER</w:t>
      </w:r>
    </w:p>
    <w:p w:rsidR="003914A5" w:rsidRDefault="003914A5" w:rsidP="003914A5">
      <w:pPr>
        <w:spacing w:line="0" w:lineRule="atLeast"/>
        <w:ind w:left="1060"/>
        <w:rPr>
          <w:rFonts w:ascii="Times New Roman" w:eastAsia="Times New Roman" w:hAnsi="Times New Roman"/>
          <w:b/>
          <w:sz w:val="24"/>
        </w:rPr>
      </w:pPr>
    </w:p>
    <w:p w:rsidR="003914A5" w:rsidRDefault="003914A5" w:rsidP="003914A5">
      <w:pPr>
        <w:spacing w:line="375" w:lineRule="auto"/>
        <w:ind w:firstLine="708"/>
        <w:contextualSpacing/>
        <w:jc w:val="both"/>
        <w:rPr>
          <w:rFonts w:ascii="Times New Roman" w:eastAsia="Times New Roman" w:hAnsi="Times New Roman"/>
          <w:sz w:val="23"/>
        </w:rPr>
      </w:pPr>
      <w:r>
        <w:rPr>
          <w:rFonts w:ascii="Times New Roman" w:eastAsia="Times New Roman" w:hAnsi="Times New Roman"/>
          <w:sz w:val="23"/>
        </w:rPr>
        <w:t>Okul Müdürlüğümüzün Misyon, Vizyon, temel ilke ve değerlerin oluşturulması kapsamında öğretmenlerimiz, öğrencilerimiz, velilerimiz, çalışanlarımız ve diğer paydaşlarımızdan alınan görüşler, sonucunda stratejik plan hazırlama ekibi tarafından oluşturulan</w:t>
      </w:r>
    </w:p>
    <w:p w:rsidR="003914A5" w:rsidRDefault="003914A5" w:rsidP="003914A5">
      <w:pPr>
        <w:spacing w:line="3" w:lineRule="exact"/>
        <w:contextualSpacing/>
        <w:jc w:val="both"/>
        <w:rPr>
          <w:rFonts w:ascii="Times New Roman" w:eastAsia="Times New Roman" w:hAnsi="Times New Roman"/>
        </w:rPr>
      </w:pPr>
    </w:p>
    <w:p w:rsidR="003914A5" w:rsidRDefault="003914A5" w:rsidP="003914A5">
      <w:pPr>
        <w:spacing w:line="0" w:lineRule="atLeast"/>
        <w:contextualSpacing/>
        <w:jc w:val="both"/>
        <w:rPr>
          <w:rFonts w:ascii="Times New Roman" w:eastAsia="Times New Roman" w:hAnsi="Times New Roman"/>
          <w:sz w:val="23"/>
        </w:rPr>
      </w:pPr>
      <w:r>
        <w:rPr>
          <w:rFonts w:ascii="Times New Roman" w:eastAsia="Times New Roman" w:hAnsi="Times New Roman"/>
          <w:sz w:val="23"/>
        </w:rPr>
        <w:t>Misyon,  Vizyon,  Temel İlke ve Değerler;  Okulumuz üst kuruluna sunulmuş ve üst kurul</w:t>
      </w:r>
    </w:p>
    <w:p w:rsidR="003914A5" w:rsidRDefault="003914A5" w:rsidP="003914A5">
      <w:pPr>
        <w:spacing w:line="137" w:lineRule="exact"/>
        <w:contextualSpacing/>
        <w:jc w:val="both"/>
        <w:rPr>
          <w:rFonts w:ascii="Times New Roman" w:eastAsia="Times New Roman" w:hAnsi="Times New Roman"/>
        </w:rPr>
      </w:pPr>
    </w:p>
    <w:p w:rsidR="003914A5" w:rsidRDefault="003914A5" w:rsidP="003914A5">
      <w:pPr>
        <w:spacing w:line="0" w:lineRule="atLeast"/>
        <w:contextualSpacing/>
        <w:jc w:val="both"/>
        <w:rPr>
          <w:rFonts w:ascii="Times New Roman" w:eastAsia="Times New Roman" w:hAnsi="Times New Roman"/>
          <w:sz w:val="24"/>
        </w:rPr>
      </w:pPr>
      <w:r>
        <w:rPr>
          <w:rFonts w:ascii="Times New Roman" w:eastAsia="Times New Roman" w:hAnsi="Times New Roman"/>
          <w:sz w:val="24"/>
        </w:rPr>
        <w:t>tarafından onaylanmıştır.</w:t>
      </w:r>
    </w:p>
    <w:p w:rsidR="003914A5" w:rsidRDefault="003914A5" w:rsidP="003914A5">
      <w:pPr>
        <w:spacing w:line="200" w:lineRule="exact"/>
        <w:rPr>
          <w:rFonts w:ascii="Times New Roman" w:eastAsia="Times New Roman" w:hAnsi="Times New Roman"/>
        </w:rPr>
      </w:pPr>
    </w:p>
    <w:p w:rsidR="003914A5" w:rsidRDefault="003914A5" w:rsidP="003914A5">
      <w:pPr>
        <w:spacing w:line="362" w:lineRule="exact"/>
        <w:rPr>
          <w:rFonts w:ascii="Times New Roman" w:eastAsia="Times New Roman" w:hAnsi="Times New Roman"/>
        </w:rPr>
      </w:pPr>
    </w:p>
    <w:p w:rsidR="003914A5" w:rsidRDefault="003914A5" w:rsidP="003914A5">
      <w:pPr>
        <w:spacing w:line="0" w:lineRule="atLeast"/>
        <w:jc w:val="center"/>
        <w:rPr>
          <w:rFonts w:ascii="Times New Roman" w:eastAsia="Times New Roman" w:hAnsi="Times New Roman"/>
          <w:b/>
          <w:sz w:val="24"/>
        </w:rPr>
      </w:pPr>
      <w:r>
        <w:rPr>
          <w:rFonts w:ascii="Times New Roman" w:eastAsia="Times New Roman" w:hAnsi="Times New Roman"/>
          <w:b/>
          <w:sz w:val="24"/>
        </w:rPr>
        <w:t>MİSYON</w:t>
      </w:r>
    </w:p>
    <w:p w:rsidR="003914A5" w:rsidRDefault="003914A5" w:rsidP="003914A5">
      <w:pPr>
        <w:spacing w:line="2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62336" behindDoc="1" locked="0" layoutInCell="1" allowOverlap="1">
            <wp:simplePos x="0" y="0"/>
            <wp:positionH relativeFrom="column">
              <wp:posOffset>-539115</wp:posOffset>
            </wp:positionH>
            <wp:positionV relativeFrom="paragraph">
              <wp:posOffset>66675</wp:posOffset>
            </wp:positionV>
            <wp:extent cx="6086475" cy="2886075"/>
            <wp:effectExtent l="19050" t="0" r="9525" b="0"/>
            <wp:wrapNone/>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086475" cy="2886075"/>
                    </a:xfrm>
                    <a:prstGeom prst="rect">
                      <a:avLst/>
                    </a:prstGeom>
                    <a:noFill/>
                  </pic:spPr>
                </pic:pic>
              </a:graphicData>
            </a:graphic>
          </wp:anchor>
        </w:drawing>
      </w: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91" w:lineRule="exact"/>
        <w:rPr>
          <w:rFonts w:ascii="Times New Roman" w:eastAsia="Times New Roman" w:hAnsi="Times New Roman"/>
        </w:rPr>
      </w:pPr>
    </w:p>
    <w:p w:rsidR="003914A5" w:rsidRDefault="003914A5" w:rsidP="003914A5">
      <w:pPr>
        <w:spacing w:line="237" w:lineRule="auto"/>
        <w:ind w:left="220" w:right="880" w:firstLine="182"/>
        <w:rPr>
          <w:rFonts w:ascii="Times New Roman" w:eastAsia="Times New Roman" w:hAnsi="Times New Roman"/>
          <w:sz w:val="24"/>
        </w:rPr>
      </w:pPr>
      <w:r>
        <w:rPr>
          <w:rFonts w:ascii="Times New Roman" w:eastAsia="Times New Roman" w:hAnsi="Times New Roman"/>
          <w:sz w:val="24"/>
        </w:rPr>
        <w:t>Geleceğe umutla bakabilen, yaratıcı, kişiliği sevgi ile yoğrulmuş, Atatürk ilkelerine bağlı, analiz ve sentez yapabilen, bilinçli, umutlu ve güzel ahlaklı çocuklar yetiştirebilmek için okul öncesi eğitim programımızın ışığı doğrultusunda eğitim vermek, alanında uzman kişilerin hazırlayıp sunduğu eğitim seminerleri ve drama çalışmaları ile çocuklarımızın gelişim alanlarını desteklemek</w:t>
      </w:r>
    </w:p>
    <w:p w:rsidR="003914A5" w:rsidRDefault="003914A5" w:rsidP="003914A5">
      <w:pPr>
        <w:spacing w:line="294" w:lineRule="exact"/>
        <w:rPr>
          <w:rFonts w:ascii="Times New Roman" w:eastAsia="Times New Roman" w:hAnsi="Times New Roman"/>
        </w:rPr>
      </w:pPr>
    </w:p>
    <w:p w:rsidR="003914A5" w:rsidRDefault="003914A5" w:rsidP="003914A5">
      <w:pPr>
        <w:spacing w:line="236" w:lineRule="auto"/>
        <w:ind w:left="220" w:right="1000" w:firstLine="182"/>
        <w:rPr>
          <w:rFonts w:ascii="Times New Roman" w:eastAsia="Times New Roman" w:hAnsi="Times New Roman"/>
          <w:sz w:val="24"/>
        </w:rPr>
      </w:pPr>
      <w:r>
        <w:rPr>
          <w:rFonts w:ascii="Times New Roman" w:eastAsia="Times New Roman" w:hAnsi="Times New Roman"/>
          <w:sz w:val="24"/>
        </w:rPr>
        <w:t>Okul öncesi eğitimde; topluma örnek bir kurum olarak geleceğimizin güvencesi olan çocuklarımız ve onları bize emanet eden ebeveynler adına kaliteli hizmet vermek</w:t>
      </w: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318" w:lineRule="exact"/>
        <w:rPr>
          <w:rFonts w:ascii="Times New Roman" w:eastAsia="Times New Roman" w:hAnsi="Times New Roman"/>
        </w:rPr>
      </w:pPr>
    </w:p>
    <w:p w:rsidR="003914A5" w:rsidRDefault="003914A5" w:rsidP="003914A5">
      <w:pPr>
        <w:spacing w:line="0" w:lineRule="atLeast"/>
        <w:jc w:val="center"/>
        <w:rPr>
          <w:rFonts w:ascii="Times New Roman" w:eastAsia="Times New Roman" w:hAnsi="Times New Roman"/>
          <w:b/>
          <w:sz w:val="24"/>
        </w:rPr>
      </w:pPr>
      <w:r>
        <w:rPr>
          <w:rFonts w:ascii="Times New Roman" w:eastAsia="Times New Roman" w:hAnsi="Times New Roman"/>
          <w:b/>
          <w:sz w:val="24"/>
        </w:rPr>
        <w:t>VİZYON</w:t>
      </w:r>
    </w:p>
    <w:p w:rsidR="003914A5" w:rsidRDefault="003914A5" w:rsidP="003914A5">
      <w:pPr>
        <w:spacing w:line="2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63360" behindDoc="1" locked="0" layoutInCell="1" allowOverlap="1">
            <wp:simplePos x="0" y="0"/>
            <wp:positionH relativeFrom="column">
              <wp:posOffset>313690</wp:posOffset>
            </wp:positionH>
            <wp:positionV relativeFrom="paragraph">
              <wp:posOffset>38735</wp:posOffset>
            </wp:positionV>
            <wp:extent cx="5445760" cy="2406650"/>
            <wp:effectExtent l="19050" t="0" r="254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445760" cy="2406650"/>
                    </a:xfrm>
                    <a:prstGeom prst="rect">
                      <a:avLst/>
                    </a:prstGeom>
                    <a:noFill/>
                  </pic:spPr>
                </pic:pic>
              </a:graphicData>
            </a:graphic>
          </wp:anchor>
        </w:drawing>
      </w:r>
    </w:p>
    <w:p w:rsidR="003914A5" w:rsidRDefault="003914A5" w:rsidP="003914A5">
      <w:pPr>
        <w:spacing w:line="200" w:lineRule="exact"/>
        <w:jc w:val="center"/>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332" w:lineRule="exact"/>
        <w:rPr>
          <w:rFonts w:ascii="Times New Roman" w:eastAsia="Times New Roman" w:hAnsi="Times New Roman"/>
        </w:rPr>
      </w:pPr>
    </w:p>
    <w:p w:rsidR="003914A5" w:rsidRDefault="003914A5" w:rsidP="003914A5">
      <w:pPr>
        <w:spacing w:line="236" w:lineRule="auto"/>
        <w:ind w:left="860" w:right="900" w:firstLine="509"/>
        <w:rPr>
          <w:rFonts w:ascii="Times New Roman" w:eastAsia="Times New Roman" w:hAnsi="Times New Roman"/>
          <w:sz w:val="24"/>
        </w:rPr>
      </w:pPr>
      <w:r>
        <w:rPr>
          <w:rFonts w:ascii="Times New Roman" w:eastAsia="Times New Roman" w:hAnsi="Times New Roman"/>
          <w:sz w:val="24"/>
        </w:rPr>
        <w:t>Çocukların gelişim özelliklerine göre okul öncesi eğitimde uluslararası standartlar çerçevesinde her yıl yenilenerek ve gelişerek okulumuzu en üst seviyelerde geleceğe taşımak</w:t>
      </w: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0" w:lineRule="atLeast"/>
        <w:rPr>
          <w:sz w:val="22"/>
        </w:rPr>
      </w:pPr>
    </w:p>
    <w:p w:rsidR="003914A5" w:rsidRDefault="003914A5" w:rsidP="003914A5">
      <w:pPr>
        <w:spacing w:line="0" w:lineRule="atLeast"/>
        <w:jc w:val="center"/>
        <w:rPr>
          <w:sz w:val="22"/>
        </w:rPr>
        <w:sectPr w:rsidR="003914A5">
          <w:pgSz w:w="11920" w:h="16841"/>
          <w:pgMar w:top="1392" w:right="1411" w:bottom="406" w:left="1420" w:header="0" w:footer="0" w:gutter="0"/>
          <w:cols w:space="0" w:equalWidth="0">
            <w:col w:w="9080"/>
          </w:cols>
          <w:docGrid w:linePitch="360"/>
        </w:sectPr>
      </w:pPr>
    </w:p>
    <w:p w:rsidR="003914A5" w:rsidRDefault="003914A5" w:rsidP="003914A5">
      <w:pPr>
        <w:spacing w:line="226" w:lineRule="exact"/>
        <w:rPr>
          <w:rFonts w:ascii="Times New Roman" w:eastAsia="Times New Roman" w:hAnsi="Times New Roman"/>
        </w:rPr>
      </w:pPr>
      <w:bookmarkStart w:id="16" w:name="page39"/>
      <w:bookmarkEnd w:id="16"/>
    </w:p>
    <w:p w:rsidR="003914A5" w:rsidRDefault="003914A5" w:rsidP="003914A5">
      <w:pPr>
        <w:spacing w:line="0" w:lineRule="atLeast"/>
        <w:ind w:right="11"/>
        <w:jc w:val="center"/>
        <w:rPr>
          <w:rFonts w:ascii="Times New Roman" w:eastAsia="Times New Roman" w:hAnsi="Times New Roman"/>
          <w:b/>
          <w:sz w:val="24"/>
        </w:rPr>
      </w:pPr>
      <w:r>
        <w:rPr>
          <w:rFonts w:ascii="Times New Roman" w:eastAsia="Times New Roman" w:hAnsi="Times New Roman"/>
          <w:b/>
          <w:sz w:val="24"/>
        </w:rPr>
        <w:t>TEMEL DEĞERLERİMİZ</w:t>
      </w:r>
    </w:p>
    <w:p w:rsidR="003914A5" w:rsidRDefault="003914A5" w:rsidP="003914A5">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64384" behindDoc="1" locked="0" layoutInCell="1" allowOverlap="1">
            <wp:simplePos x="0" y="0"/>
            <wp:positionH relativeFrom="column">
              <wp:posOffset>-66040</wp:posOffset>
            </wp:positionH>
            <wp:positionV relativeFrom="paragraph">
              <wp:posOffset>421005</wp:posOffset>
            </wp:positionV>
            <wp:extent cx="5562600" cy="2971800"/>
            <wp:effectExtent l="1905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562600" cy="2971800"/>
                    </a:xfrm>
                    <a:prstGeom prst="rect">
                      <a:avLst/>
                    </a:prstGeom>
                    <a:noFill/>
                  </pic:spPr>
                </pic:pic>
              </a:graphicData>
            </a:graphic>
          </wp:anchor>
        </w:drawing>
      </w: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65" w:lineRule="exact"/>
        <w:rPr>
          <w:rFonts w:ascii="Times New Roman" w:eastAsia="Times New Roman" w:hAnsi="Times New Roman"/>
        </w:rPr>
      </w:pPr>
    </w:p>
    <w:p w:rsidR="003914A5" w:rsidRDefault="003914A5" w:rsidP="003914A5">
      <w:pPr>
        <w:spacing w:line="0" w:lineRule="atLeast"/>
        <w:ind w:left="400"/>
        <w:rPr>
          <w:rFonts w:ascii="Times New Roman" w:eastAsia="Times New Roman" w:hAnsi="Times New Roman"/>
          <w:sz w:val="24"/>
        </w:rPr>
      </w:pPr>
      <w:r>
        <w:rPr>
          <w:rFonts w:ascii="Times New Roman" w:eastAsia="Times New Roman" w:hAnsi="Times New Roman"/>
          <w:sz w:val="24"/>
        </w:rPr>
        <w:t>Okul çalışanları olarak;</w:t>
      </w:r>
    </w:p>
    <w:p w:rsidR="003914A5" w:rsidRDefault="003914A5" w:rsidP="003914A5">
      <w:pPr>
        <w:spacing w:line="200" w:lineRule="exact"/>
        <w:rPr>
          <w:rFonts w:ascii="Times New Roman" w:eastAsia="Times New Roman" w:hAnsi="Times New Roman"/>
        </w:rPr>
      </w:pPr>
    </w:p>
    <w:p w:rsidR="003914A5" w:rsidRDefault="003914A5" w:rsidP="003914A5">
      <w:pPr>
        <w:spacing w:line="220" w:lineRule="exact"/>
        <w:rPr>
          <w:rFonts w:ascii="Times New Roman" w:eastAsia="Times New Roman" w:hAnsi="Times New Roman"/>
        </w:rPr>
      </w:pPr>
    </w:p>
    <w:p w:rsidR="003914A5" w:rsidRDefault="003914A5" w:rsidP="003914A5">
      <w:pPr>
        <w:spacing w:line="0" w:lineRule="atLeast"/>
        <w:ind w:left="400"/>
        <w:rPr>
          <w:rFonts w:ascii="Times New Roman" w:eastAsia="Times New Roman" w:hAnsi="Times New Roman"/>
          <w:sz w:val="24"/>
        </w:rPr>
      </w:pPr>
      <w:r>
        <w:rPr>
          <w:rFonts w:ascii="Times New Roman" w:eastAsia="Times New Roman" w:hAnsi="Times New Roman"/>
          <w:sz w:val="24"/>
        </w:rPr>
        <w:t>1-Atatürk Milliyetçiliğine ve Atatürk İlke ve İnkılâplarına bağlıyız.</w:t>
      </w:r>
    </w:p>
    <w:p w:rsidR="003914A5" w:rsidRDefault="003914A5" w:rsidP="003914A5">
      <w:pPr>
        <w:spacing w:line="276" w:lineRule="exact"/>
        <w:rPr>
          <w:rFonts w:ascii="Times New Roman" w:eastAsia="Times New Roman" w:hAnsi="Times New Roman"/>
        </w:rPr>
      </w:pPr>
    </w:p>
    <w:p w:rsidR="003914A5" w:rsidRDefault="003914A5" w:rsidP="003914A5">
      <w:pPr>
        <w:spacing w:line="0" w:lineRule="atLeast"/>
        <w:ind w:left="400"/>
        <w:rPr>
          <w:rFonts w:ascii="Times New Roman" w:eastAsia="Times New Roman" w:hAnsi="Times New Roman"/>
          <w:sz w:val="24"/>
        </w:rPr>
      </w:pPr>
      <w:r>
        <w:rPr>
          <w:rFonts w:ascii="Times New Roman" w:eastAsia="Times New Roman" w:hAnsi="Times New Roman"/>
          <w:sz w:val="24"/>
        </w:rPr>
        <w:t>2-İnsan ilişkilerimizde sevgi, saygı ve hoşgörüye önem veririz.</w:t>
      </w:r>
    </w:p>
    <w:p w:rsidR="003914A5" w:rsidRDefault="003914A5" w:rsidP="003914A5">
      <w:pPr>
        <w:spacing w:line="293" w:lineRule="exact"/>
        <w:rPr>
          <w:rFonts w:ascii="Times New Roman" w:eastAsia="Times New Roman" w:hAnsi="Times New Roman"/>
        </w:rPr>
      </w:pPr>
    </w:p>
    <w:p w:rsidR="003914A5" w:rsidRDefault="003914A5" w:rsidP="003914A5">
      <w:pPr>
        <w:spacing w:line="235" w:lineRule="auto"/>
        <w:ind w:left="400" w:right="991"/>
        <w:rPr>
          <w:rFonts w:ascii="Times New Roman" w:eastAsia="Times New Roman" w:hAnsi="Times New Roman"/>
          <w:sz w:val="24"/>
        </w:rPr>
      </w:pPr>
      <w:r>
        <w:rPr>
          <w:rFonts w:ascii="Times New Roman" w:eastAsia="Times New Roman" w:hAnsi="Times New Roman"/>
          <w:sz w:val="24"/>
        </w:rPr>
        <w:t>3-Çalışanların beklenti, duygu ve düşüncelerine değer verir, birlik ve beraberlik içerisinde çalışırız.</w:t>
      </w:r>
    </w:p>
    <w:p w:rsidR="003914A5" w:rsidRDefault="003914A5" w:rsidP="003914A5">
      <w:pPr>
        <w:spacing w:line="278" w:lineRule="exact"/>
        <w:rPr>
          <w:rFonts w:ascii="Times New Roman" w:eastAsia="Times New Roman" w:hAnsi="Times New Roman"/>
        </w:rPr>
      </w:pPr>
    </w:p>
    <w:p w:rsidR="003914A5" w:rsidRDefault="003914A5" w:rsidP="003914A5">
      <w:pPr>
        <w:spacing w:line="0" w:lineRule="atLeast"/>
        <w:ind w:left="400"/>
        <w:rPr>
          <w:rFonts w:ascii="Times New Roman" w:eastAsia="Times New Roman" w:hAnsi="Times New Roman"/>
          <w:sz w:val="24"/>
        </w:rPr>
      </w:pPr>
      <w:r>
        <w:rPr>
          <w:rFonts w:ascii="Times New Roman" w:eastAsia="Times New Roman" w:hAnsi="Times New Roman"/>
          <w:sz w:val="24"/>
        </w:rPr>
        <w:t>4-Çalışmalarımızda objektiflik ilkesini göz önüne alırız.</w:t>
      </w:r>
    </w:p>
    <w:p w:rsidR="003914A5" w:rsidRDefault="003914A5" w:rsidP="003914A5">
      <w:pPr>
        <w:spacing w:line="293" w:lineRule="exact"/>
        <w:rPr>
          <w:rFonts w:ascii="Times New Roman" w:eastAsia="Times New Roman" w:hAnsi="Times New Roman"/>
        </w:rPr>
      </w:pPr>
    </w:p>
    <w:p w:rsidR="003914A5" w:rsidRDefault="003914A5" w:rsidP="003914A5">
      <w:pPr>
        <w:spacing w:line="234" w:lineRule="auto"/>
        <w:ind w:left="400" w:right="1051"/>
        <w:rPr>
          <w:rFonts w:ascii="Times New Roman" w:eastAsia="Times New Roman" w:hAnsi="Times New Roman"/>
          <w:sz w:val="24"/>
        </w:rPr>
      </w:pPr>
      <w:r>
        <w:rPr>
          <w:rFonts w:ascii="Times New Roman" w:eastAsia="Times New Roman" w:hAnsi="Times New Roman"/>
          <w:sz w:val="24"/>
        </w:rPr>
        <w:t>5-Eğitim-öğretim etkinliklerimizi, bilimsel gelişmelerin ve bilimsel kuramların ışığında ve milli eğitim mevzuatına uygun bir şekilde düzenleriz.</w:t>
      </w: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spacing w:line="200" w:lineRule="exact"/>
        <w:rPr>
          <w:rFonts w:ascii="Times New Roman" w:eastAsia="Times New Roman" w:hAnsi="Times New Roman"/>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Bdr>
          <w:top w:val="nil"/>
          <w:left w:val="nil"/>
          <w:bottom w:val="nil"/>
          <w:right w:val="nil"/>
          <w:between w:val="nil"/>
        </w:pBdr>
        <w:rPr>
          <w:rFonts w:eastAsia="Book Antiqua" w:cs="Book Antiqua"/>
          <w:color w:val="000000"/>
          <w:szCs w:val="24"/>
        </w:rPr>
      </w:pPr>
    </w:p>
    <w:p w:rsidR="003914A5" w:rsidRDefault="003914A5" w:rsidP="003914A5">
      <w:pPr>
        <w:pStyle w:val="Balk1"/>
      </w:pPr>
      <w:r>
        <w:lastRenderedPageBreak/>
        <w:t>BÖLÜM IV: AMAÇ, HEDEF VE EYLEMLER</w:t>
      </w:r>
    </w:p>
    <w:p w:rsidR="003914A5" w:rsidRDefault="003914A5" w:rsidP="003914A5">
      <w:pPr>
        <w:pStyle w:val="Balk2"/>
      </w:pPr>
      <w:bookmarkStart w:id="17" w:name="_35nkun2" w:colFirst="0" w:colLast="0"/>
      <w:bookmarkEnd w:id="17"/>
      <w:r>
        <w:t>TEMA I: EĞİTİM VE ÖĞRETİME ERİŞİM</w:t>
      </w:r>
    </w:p>
    <w:p w:rsidR="003914A5" w:rsidRDefault="003914A5" w:rsidP="003914A5">
      <w:r>
        <w:rPr>
          <w:b/>
        </w:rPr>
        <w:t>Stratejik Amaç 1:</w:t>
      </w:r>
      <w:r>
        <w:t xml:space="preserve">  Kayıt bölgemizde yer alan bütün okul öncesi eğitim dönemindeki öğrencilerin okullaşma oranlarını artıran, okula uyum sorunlarını gideren, onlara katılım ve tamamlama imkânı sunan etkin bir eğitim ve öğretime erişim süreci hâkim kılınacaktır.</w:t>
      </w:r>
    </w:p>
    <w:p w:rsidR="003914A5" w:rsidRDefault="003914A5" w:rsidP="003914A5">
      <w:r>
        <w:rPr>
          <w:rFonts w:eastAsia="Book Antiqua" w:cs="Book Antiqua"/>
          <w:b/>
          <w:szCs w:val="24"/>
        </w:rPr>
        <w:t>Stratejik Hedef 1.1</w:t>
      </w:r>
      <w:r>
        <w:rPr>
          <w:b/>
          <w:i/>
          <w:sz w:val="22"/>
          <w:szCs w:val="22"/>
        </w:rPr>
        <w:t>:</w:t>
      </w:r>
      <w:r>
        <w:rPr>
          <w:b/>
          <w:sz w:val="22"/>
          <w:szCs w:val="22"/>
        </w:rPr>
        <w:t xml:space="preserve"> </w:t>
      </w:r>
      <w:r>
        <w:t xml:space="preserve"> Kayıt bölgemizde yer alan okul öncesi eğitim dönemindeki öğrencilerin okullaşma oranları artırılacak, okula uyum sorunları giderilecektir.</w:t>
      </w:r>
    </w:p>
    <w:p w:rsidR="003914A5" w:rsidRDefault="003914A5" w:rsidP="003914A5"/>
    <w:p w:rsidR="003914A5" w:rsidRDefault="003914A5" w:rsidP="003914A5"/>
    <w:p w:rsidR="003914A5" w:rsidRDefault="003914A5" w:rsidP="003914A5">
      <w:pPr>
        <w:rPr>
          <w:b/>
        </w:rPr>
      </w:pPr>
      <w:bookmarkStart w:id="18" w:name="_3as4poj" w:colFirst="0" w:colLast="0"/>
      <w:bookmarkEnd w:id="18"/>
      <w:r>
        <w:rPr>
          <w:b/>
        </w:rPr>
        <w:t xml:space="preserve">Performans Göstergeleri </w:t>
      </w:r>
    </w:p>
    <w:p w:rsidR="003914A5" w:rsidRDefault="003914A5" w:rsidP="003914A5">
      <w:pPr>
        <w:rPr>
          <w:b/>
          <w:color w:val="FF0000"/>
        </w:rPr>
      </w:pPr>
    </w:p>
    <w:tbl>
      <w:tblPr>
        <w:tblW w:w="8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1"/>
        <w:gridCol w:w="3510"/>
        <w:gridCol w:w="992"/>
        <w:gridCol w:w="709"/>
        <w:gridCol w:w="717"/>
        <w:gridCol w:w="680"/>
        <w:gridCol w:w="777"/>
        <w:gridCol w:w="681"/>
      </w:tblGrid>
      <w:tr w:rsidR="003914A5" w:rsidTr="00F2509A">
        <w:trPr>
          <w:trHeight w:val="427"/>
        </w:trPr>
        <w:tc>
          <w:tcPr>
            <w:tcW w:w="851" w:type="dxa"/>
            <w:vMerge w:val="restart"/>
            <w:shd w:val="clear" w:color="auto" w:fill="FBD5B5"/>
            <w:vAlign w:val="center"/>
          </w:tcPr>
          <w:p w:rsidR="003914A5" w:rsidRDefault="003914A5" w:rsidP="00F23ED2">
            <w:pPr>
              <w:jc w:val="center"/>
              <w:rPr>
                <w:b/>
              </w:rPr>
            </w:pPr>
            <w:r>
              <w:rPr>
                <w:b/>
              </w:rPr>
              <w:t>No</w:t>
            </w:r>
          </w:p>
        </w:tc>
        <w:tc>
          <w:tcPr>
            <w:tcW w:w="3510" w:type="dxa"/>
            <w:vMerge w:val="restart"/>
            <w:shd w:val="clear" w:color="auto" w:fill="FBD5B5"/>
            <w:vAlign w:val="center"/>
          </w:tcPr>
          <w:p w:rsidR="003914A5" w:rsidRDefault="003914A5" w:rsidP="00F23ED2">
            <w:pPr>
              <w:jc w:val="center"/>
              <w:rPr>
                <w:b/>
              </w:rPr>
            </w:pPr>
            <w:r>
              <w:rPr>
                <w:b/>
              </w:rPr>
              <w:t>PERFORMANS GÖSTERGESİ</w:t>
            </w:r>
          </w:p>
        </w:tc>
        <w:tc>
          <w:tcPr>
            <w:tcW w:w="992" w:type="dxa"/>
            <w:shd w:val="clear" w:color="auto" w:fill="FBD5B5"/>
            <w:vAlign w:val="center"/>
          </w:tcPr>
          <w:p w:rsidR="003914A5" w:rsidRDefault="003914A5" w:rsidP="00F23ED2">
            <w:pPr>
              <w:jc w:val="center"/>
              <w:rPr>
                <w:b/>
              </w:rPr>
            </w:pPr>
            <w:r>
              <w:rPr>
                <w:b/>
              </w:rPr>
              <w:t>Mevcut</w:t>
            </w:r>
          </w:p>
        </w:tc>
        <w:tc>
          <w:tcPr>
            <w:tcW w:w="3564" w:type="dxa"/>
            <w:gridSpan w:val="5"/>
            <w:shd w:val="clear" w:color="auto" w:fill="FBD5B5"/>
            <w:vAlign w:val="center"/>
          </w:tcPr>
          <w:p w:rsidR="003914A5" w:rsidRDefault="003914A5" w:rsidP="00F23ED2">
            <w:pPr>
              <w:jc w:val="center"/>
              <w:rPr>
                <w:b/>
              </w:rPr>
            </w:pPr>
            <w:r>
              <w:rPr>
                <w:b/>
              </w:rPr>
              <w:t>HEDEF</w:t>
            </w:r>
          </w:p>
        </w:tc>
      </w:tr>
      <w:tr w:rsidR="003914A5" w:rsidTr="000E272D">
        <w:trPr>
          <w:trHeight w:val="305"/>
        </w:trPr>
        <w:tc>
          <w:tcPr>
            <w:tcW w:w="851" w:type="dxa"/>
            <w:vMerge/>
            <w:shd w:val="clear" w:color="auto" w:fill="FBD5B5"/>
            <w:vAlign w:val="center"/>
          </w:tcPr>
          <w:p w:rsidR="003914A5" w:rsidRDefault="003914A5" w:rsidP="00F23ED2">
            <w:pPr>
              <w:widowControl w:val="0"/>
              <w:pBdr>
                <w:top w:val="nil"/>
                <w:left w:val="nil"/>
                <w:bottom w:val="nil"/>
                <w:right w:val="nil"/>
                <w:between w:val="nil"/>
              </w:pBdr>
              <w:spacing w:line="276" w:lineRule="auto"/>
              <w:rPr>
                <w:b/>
              </w:rPr>
            </w:pPr>
          </w:p>
        </w:tc>
        <w:tc>
          <w:tcPr>
            <w:tcW w:w="3510" w:type="dxa"/>
            <w:vMerge/>
            <w:shd w:val="clear" w:color="auto" w:fill="FBD5B5"/>
            <w:vAlign w:val="center"/>
          </w:tcPr>
          <w:p w:rsidR="003914A5" w:rsidRDefault="003914A5" w:rsidP="00F23ED2">
            <w:pPr>
              <w:widowControl w:val="0"/>
              <w:pBdr>
                <w:top w:val="nil"/>
                <w:left w:val="nil"/>
                <w:bottom w:val="nil"/>
                <w:right w:val="nil"/>
                <w:between w:val="nil"/>
              </w:pBdr>
              <w:spacing w:line="276" w:lineRule="auto"/>
              <w:rPr>
                <w:b/>
              </w:rPr>
            </w:pPr>
          </w:p>
        </w:tc>
        <w:tc>
          <w:tcPr>
            <w:tcW w:w="992" w:type="dxa"/>
            <w:shd w:val="clear" w:color="auto" w:fill="FBD5B5"/>
            <w:vAlign w:val="center"/>
          </w:tcPr>
          <w:p w:rsidR="003914A5" w:rsidRDefault="003914A5" w:rsidP="00F23ED2">
            <w:pPr>
              <w:jc w:val="center"/>
              <w:rPr>
                <w:b/>
              </w:rPr>
            </w:pPr>
            <w:r>
              <w:rPr>
                <w:b/>
              </w:rPr>
              <w:t>2018</w:t>
            </w:r>
          </w:p>
        </w:tc>
        <w:tc>
          <w:tcPr>
            <w:tcW w:w="709" w:type="dxa"/>
            <w:shd w:val="clear" w:color="auto" w:fill="FBD5B5"/>
            <w:vAlign w:val="center"/>
          </w:tcPr>
          <w:p w:rsidR="003914A5" w:rsidRDefault="003914A5" w:rsidP="00F23ED2">
            <w:pPr>
              <w:jc w:val="center"/>
              <w:rPr>
                <w:b/>
              </w:rPr>
            </w:pPr>
            <w:r>
              <w:rPr>
                <w:b/>
              </w:rPr>
              <w:t>2019</w:t>
            </w:r>
          </w:p>
        </w:tc>
        <w:tc>
          <w:tcPr>
            <w:tcW w:w="717" w:type="dxa"/>
            <w:shd w:val="clear" w:color="auto" w:fill="FBD5B5"/>
            <w:vAlign w:val="center"/>
          </w:tcPr>
          <w:p w:rsidR="003914A5" w:rsidRDefault="003914A5" w:rsidP="00F23ED2">
            <w:pPr>
              <w:jc w:val="center"/>
              <w:rPr>
                <w:b/>
              </w:rPr>
            </w:pPr>
            <w:r>
              <w:rPr>
                <w:b/>
              </w:rPr>
              <w:t>2020</w:t>
            </w:r>
          </w:p>
        </w:tc>
        <w:tc>
          <w:tcPr>
            <w:tcW w:w="680" w:type="dxa"/>
            <w:shd w:val="clear" w:color="auto" w:fill="FBD5B5"/>
            <w:vAlign w:val="center"/>
          </w:tcPr>
          <w:p w:rsidR="003914A5" w:rsidRDefault="003914A5" w:rsidP="00F23ED2">
            <w:pPr>
              <w:jc w:val="center"/>
              <w:rPr>
                <w:b/>
              </w:rPr>
            </w:pPr>
            <w:r>
              <w:rPr>
                <w:b/>
              </w:rPr>
              <w:t>2021</w:t>
            </w:r>
          </w:p>
        </w:tc>
        <w:tc>
          <w:tcPr>
            <w:tcW w:w="777" w:type="dxa"/>
            <w:shd w:val="clear" w:color="auto" w:fill="FBD5B5"/>
            <w:vAlign w:val="center"/>
          </w:tcPr>
          <w:p w:rsidR="003914A5" w:rsidRDefault="003914A5" w:rsidP="00F23ED2">
            <w:pPr>
              <w:jc w:val="center"/>
              <w:rPr>
                <w:b/>
              </w:rPr>
            </w:pPr>
            <w:r>
              <w:rPr>
                <w:b/>
              </w:rPr>
              <w:t>2022</w:t>
            </w:r>
          </w:p>
        </w:tc>
        <w:tc>
          <w:tcPr>
            <w:tcW w:w="681" w:type="dxa"/>
            <w:shd w:val="clear" w:color="auto" w:fill="FBD5B5"/>
            <w:vAlign w:val="center"/>
          </w:tcPr>
          <w:p w:rsidR="003914A5" w:rsidRDefault="003914A5" w:rsidP="00F23ED2">
            <w:pPr>
              <w:jc w:val="center"/>
              <w:rPr>
                <w:b/>
              </w:rPr>
            </w:pPr>
            <w:r>
              <w:rPr>
                <w:b/>
              </w:rPr>
              <w:t>2023</w:t>
            </w:r>
          </w:p>
        </w:tc>
      </w:tr>
      <w:tr w:rsidR="000E272D" w:rsidTr="000E272D">
        <w:trPr>
          <w:trHeight w:val="548"/>
        </w:trPr>
        <w:tc>
          <w:tcPr>
            <w:tcW w:w="851" w:type="dxa"/>
            <w:shd w:val="clear" w:color="auto" w:fill="auto"/>
            <w:vAlign w:val="center"/>
          </w:tcPr>
          <w:p w:rsidR="000E272D" w:rsidRDefault="000E272D" w:rsidP="00F23ED2">
            <w:pPr>
              <w:jc w:val="center"/>
              <w:rPr>
                <w:b/>
                <w:color w:val="FF0000"/>
              </w:rPr>
            </w:pPr>
            <w:r>
              <w:rPr>
                <w:b/>
                <w:color w:val="FF0000"/>
                <w:sz w:val="22"/>
                <w:szCs w:val="22"/>
              </w:rPr>
              <w:t>PG.1.1.1</w:t>
            </w:r>
          </w:p>
        </w:tc>
        <w:tc>
          <w:tcPr>
            <w:tcW w:w="3510" w:type="dxa"/>
            <w:shd w:val="clear" w:color="auto" w:fill="auto"/>
            <w:vAlign w:val="center"/>
          </w:tcPr>
          <w:p w:rsidR="000E272D" w:rsidRDefault="000E272D" w:rsidP="00F23ED2">
            <w:r>
              <w:rPr>
                <w:sz w:val="22"/>
                <w:szCs w:val="22"/>
              </w:rPr>
              <w:t>Kayıt bölgesindeki öğrencilerden okula kayıt yaptıranların oranı (%)</w:t>
            </w:r>
          </w:p>
        </w:tc>
        <w:tc>
          <w:tcPr>
            <w:tcW w:w="992" w:type="dxa"/>
            <w:shd w:val="clear" w:color="auto" w:fill="auto"/>
            <w:vAlign w:val="center"/>
          </w:tcPr>
          <w:p w:rsidR="000E272D" w:rsidRDefault="000E272D" w:rsidP="00973356">
            <w:pPr>
              <w:jc w:val="center"/>
            </w:pPr>
            <w:r>
              <w:t>%90</w:t>
            </w:r>
          </w:p>
        </w:tc>
        <w:tc>
          <w:tcPr>
            <w:tcW w:w="709" w:type="dxa"/>
            <w:shd w:val="clear" w:color="auto" w:fill="auto"/>
            <w:vAlign w:val="center"/>
          </w:tcPr>
          <w:p w:rsidR="000E272D" w:rsidRDefault="000E272D" w:rsidP="00973356">
            <w:pPr>
              <w:jc w:val="center"/>
            </w:pPr>
            <w:r>
              <w:t>%95</w:t>
            </w:r>
          </w:p>
        </w:tc>
        <w:tc>
          <w:tcPr>
            <w:tcW w:w="717" w:type="dxa"/>
            <w:vAlign w:val="center"/>
          </w:tcPr>
          <w:p w:rsidR="000E272D" w:rsidRDefault="000E272D" w:rsidP="00973356">
            <w:pPr>
              <w:jc w:val="center"/>
            </w:pPr>
            <w:r>
              <w:t>%98</w:t>
            </w:r>
          </w:p>
        </w:tc>
        <w:tc>
          <w:tcPr>
            <w:tcW w:w="680" w:type="dxa"/>
            <w:vAlign w:val="center"/>
          </w:tcPr>
          <w:p w:rsidR="000E272D" w:rsidRDefault="000E272D" w:rsidP="00973356">
            <w:pPr>
              <w:jc w:val="center"/>
            </w:pPr>
            <w:r>
              <w:t>%100</w:t>
            </w:r>
          </w:p>
        </w:tc>
        <w:tc>
          <w:tcPr>
            <w:tcW w:w="777" w:type="dxa"/>
            <w:vAlign w:val="center"/>
          </w:tcPr>
          <w:p w:rsidR="000E272D" w:rsidRDefault="000E272D" w:rsidP="00973356">
            <w:pPr>
              <w:jc w:val="center"/>
            </w:pPr>
            <w:r>
              <w:t>-</w:t>
            </w:r>
          </w:p>
        </w:tc>
        <w:tc>
          <w:tcPr>
            <w:tcW w:w="681" w:type="dxa"/>
            <w:vAlign w:val="center"/>
          </w:tcPr>
          <w:p w:rsidR="000E272D" w:rsidRDefault="000E272D" w:rsidP="00973356">
            <w:pPr>
              <w:jc w:val="center"/>
            </w:pPr>
            <w:r>
              <w:t>-</w:t>
            </w:r>
          </w:p>
        </w:tc>
      </w:tr>
      <w:tr w:rsidR="000E272D" w:rsidTr="000E272D">
        <w:trPr>
          <w:trHeight w:val="548"/>
        </w:trPr>
        <w:tc>
          <w:tcPr>
            <w:tcW w:w="851" w:type="dxa"/>
            <w:shd w:val="clear" w:color="auto" w:fill="auto"/>
            <w:vAlign w:val="center"/>
          </w:tcPr>
          <w:p w:rsidR="000E272D" w:rsidRDefault="000E272D" w:rsidP="00F23ED2">
            <w:pPr>
              <w:jc w:val="center"/>
              <w:rPr>
                <w:b/>
                <w:color w:val="FF0000"/>
              </w:rPr>
            </w:pPr>
            <w:r>
              <w:rPr>
                <w:b/>
                <w:color w:val="FF0000"/>
                <w:sz w:val="22"/>
                <w:szCs w:val="22"/>
              </w:rPr>
              <w:t>PG.1.1.2</w:t>
            </w:r>
          </w:p>
        </w:tc>
        <w:tc>
          <w:tcPr>
            <w:tcW w:w="3510" w:type="dxa"/>
            <w:shd w:val="clear" w:color="auto" w:fill="auto"/>
            <w:vAlign w:val="center"/>
          </w:tcPr>
          <w:p w:rsidR="000E272D" w:rsidRDefault="000E272D" w:rsidP="00F23ED2">
            <w:r>
              <w:rPr>
                <w:sz w:val="22"/>
                <w:szCs w:val="22"/>
              </w:rPr>
              <w:t>Derslik başına düşen öğrenci sayısı</w:t>
            </w:r>
          </w:p>
        </w:tc>
        <w:tc>
          <w:tcPr>
            <w:tcW w:w="992" w:type="dxa"/>
            <w:shd w:val="clear" w:color="auto" w:fill="auto"/>
            <w:vAlign w:val="center"/>
          </w:tcPr>
          <w:p w:rsidR="000E272D" w:rsidRDefault="000E272D" w:rsidP="00973356">
            <w:pPr>
              <w:jc w:val="center"/>
            </w:pPr>
            <w:r>
              <w:t>15</w:t>
            </w:r>
          </w:p>
        </w:tc>
        <w:tc>
          <w:tcPr>
            <w:tcW w:w="709" w:type="dxa"/>
            <w:shd w:val="clear" w:color="auto" w:fill="auto"/>
            <w:vAlign w:val="center"/>
          </w:tcPr>
          <w:p w:rsidR="000E272D" w:rsidRDefault="000E272D" w:rsidP="00973356">
            <w:pPr>
              <w:jc w:val="center"/>
            </w:pPr>
            <w:r>
              <w:t>18</w:t>
            </w:r>
          </w:p>
        </w:tc>
        <w:tc>
          <w:tcPr>
            <w:tcW w:w="717" w:type="dxa"/>
            <w:vAlign w:val="center"/>
          </w:tcPr>
          <w:p w:rsidR="000E272D" w:rsidRDefault="000E272D" w:rsidP="00973356">
            <w:pPr>
              <w:jc w:val="center"/>
            </w:pPr>
            <w:r>
              <w:t>20</w:t>
            </w:r>
          </w:p>
        </w:tc>
        <w:tc>
          <w:tcPr>
            <w:tcW w:w="680" w:type="dxa"/>
            <w:vAlign w:val="center"/>
          </w:tcPr>
          <w:p w:rsidR="000E272D" w:rsidRDefault="000E272D" w:rsidP="00973356">
            <w:pPr>
              <w:jc w:val="center"/>
            </w:pPr>
            <w:r>
              <w:t>20</w:t>
            </w:r>
          </w:p>
        </w:tc>
        <w:tc>
          <w:tcPr>
            <w:tcW w:w="777" w:type="dxa"/>
            <w:vAlign w:val="center"/>
          </w:tcPr>
          <w:p w:rsidR="000E272D" w:rsidRDefault="000E272D" w:rsidP="00973356">
            <w:pPr>
              <w:jc w:val="center"/>
            </w:pPr>
            <w:r>
              <w:t>-</w:t>
            </w:r>
          </w:p>
        </w:tc>
        <w:tc>
          <w:tcPr>
            <w:tcW w:w="681" w:type="dxa"/>
            <w:vAlign w:val="center"/>
          </w:tcPr>
          <w:p w:rsidR="000E272D" w:rsidRDefault="000E272D" w:rsidP="00973356">
            <w:pPr>
              <w:jc w:val="center"/>
            </w:pPr>
            <w:r>
              <w:t>-</w:t>
            </w:r>
          </w:p>
        </w:tc>
      </w:tr>
    </w:tbl>
    <w:p w:rsidR="003914A5" w:rsidRDefault="003914A5" w:rsidP="003914A5"/>
    <w:p w:rsidR="003914A5" w:rsidRDefault="003914A5" w:rsidP="003914A5"/>
    <w:p w:rsidR="003914A5" w:rsidRDefault="003914A5" w:rsidP="003914A5"/>
    <w:p w:rsidR="003914A5" w:rsidRDefault="003914A5" w:rsidP="003914A5">
      <w:pPr>
        <w:rPr>
          <w:b/>
        </w:rPr>
      </w:pPr>
      <w:r>
        <w:rPr>
          <w:b/>
        </w:rPr>
        <w:t>Eylemler</w:t>
      </w:r>
    </w:p>
    <w:p w:rsidR="003914A5" w:rsidRDefault="003914A5" w:rsidP="003914A5">
      <w:pPr>
        <w:rPr>
          <w:b/>
        </w:rPr>
      </w:pPr>
    </w:p>
    <w:tbl>
      <w:tblPr>
        <w:tblW w:w="8976" w:type="dxa"/>
        <w:tblLayout w:type="fixed"/>
        <w:tblLook w:val="0400"/>
      </w:tblPr>
      <w:tblGrid>
        <w:gridCol w:w="646"/>
        <w:gridCol w:w="4255"/>
        <w:gridCol w:w="2126"/>
        <w:gridCol w:w="1949"/>
      </w:tblGrid>
      <w:tr w:rsidR="003914A5" w:rsidTr="00F23ED2">
        <w:trPr>
          <w:trHeight w:val="464"/>
        </w:trPr>
        <w:tc>
          <w:tcPr>
            <w:tcW w:w="646"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3914A5" w:rsidRDefault="003914A5" w:rsidP="00F23ED2">
            <w:pPr>
              <w:jc w:val="center"/>
              <w:rPr>
                <w:b/>
                <w:color w:val="000000"/>
              </w:rPr>
            </w:pPr>
          </w:p>
          <w:p w:rsidR="003914A5" w:rsidRDefault="003914A5" w:rsidP="00F23ED2">
            <w:pPr>
              <w:jc w:val="center"/>
              <w:rPr>
                <w:b/>
                <w:color w:val="000000"/>
              </w:rPr>
            </w:pPr>
            <w:r>
              <w:rPr>
                <w:b/>
                <w:color w:val="000000"/>
              </w:rPr>
              <w:t>No</w:t>
            </w:r>
          </w:p>
        </w:tc>
        <w:tc>
          <w:tcPr>
            <w:tcW w:w="4255"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İfadesi</w:t>
            </w:r>
          </w:p>
        </w:tc>
        <w:tc>
          <w:tcPr>
            <w:tcW w:w="2126"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Sorumlusu</w:t>
            </w:r>
          </w:p>
        </w:tc>
        <w:tc>
          <w:tcPr>
            <w:tcW w:w="1949"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Tarihi</w:t>
            </w:r>
          </w:p>
        </w:tc>
      </w:tr>
      <w:tr w:rsidR="00F2509A" w:rsidTr="00F23ED2">
        <w:trPr>
          <w:trHeight w:val="591"/>
        </w:trPr>
        <w:tc>
          <w:tcPr>
            <w:tcW w:w="646" w:type="dxa"/>
            <w:tcBorders>
              <w:top w:val="nil"/>
              <w:left w:val="single" w:sz="8" w:space="0" w:color="000000"/>
              <w:bottom w:val="single" w:sz="8" w:space="0" w:color="000000"/>
              <w:right w:val="single" w:sz="8" w:space="0" w:color="000000"/>
            </w:tcBorders>
            <w:shd w:val="clear" w:color="auto" w:fill="auto"/>
            <w:vAlign w:val="center"/>
          </w:tcPr>
          <w:p w:rsidR="00F2509A" w:rsidRDefault="00F2509A" w:rsidP="00F23ED2">
            <w:pPr>
              <w:jc w:val="center"/>
              <w:rPr>
                <w:b/>
                <w:color w:val="FF0000"/>
              </w:rPr>
            </w:pPr>
            <w:r>
              <w:rPr>
                <w:b/>
                <w:color w:val="FF0000"/>
                <w:sz w:val="22"/>
                <w:szCs w:val="22"/>
              </w:rPr>
              <w:t>1.1.1</w:t>
            </w:r>
          </w:p>
        </w:tc>
        <w:tc>
          <w:tcPr>
            <w:tcW w:w="4255" w:type="dxa"/>
            <w:tcBorders>
              <w:top w:val="nil"/>
              <w:left w:val="nil"/>
              <w:bottom w:val="single" w:sz="8" w:space="0" w:color="000000"/>
              <w:right w:val="single" w:sz="8" w:space="0" w:color="000000"/>
            </w:tcBorders>
            <w:shd w:val="clear" w:color="auto" w:fill="auto"/>
            <w:vAlign w:val="center"/>
          </w:tcPr>
          <w:p w:rsidR="00F2509A" w:rsidRDefault="00F2509A" w:rsidP="00973356">
            <w:pPr>
              <w:jc w:val="both"/>
              <w:rPr>
                <w:color w:val="000000"/>
              </w:rPr>
            </w:pPr>
            <w:r>
              <w:rPr>
                <w:color w:val="000000"/>
                <w:sz w:val="22"/>
                <w:szCs w:val="22"/>
              </w:rPr>
              <w:t>Kayıt bölgesinde yer alan öğrencilerin tespiti için çalışmalar yapılacaktır.</w:t>
            </w:r>
          </w:p>
        </w:tc>
        <w:tc>
          <w:tcPr>
            <w:tcW w:w="2126" w:type="dxa"/>
            <w:tcBorders>
              <w:top w:val="nil"/>
              <w:left w:val="nil"/>
              <w:bottom w:val="single" w:sz="8" w:space="0" w:color="000000"/>
              <w:right w:val="single" w:sz="8" w:space="0" w:color="000000"/>
            </w:tcBorders>
            <w:shd w:val="clear" w:color="auto" w:fill="auto"/>
            <w:vAlign w:val="center"/>
          </w:tcPr>
          <w:p w:rsidR="00F2509A" w:rsidRPr="002C4C72" w:rsidRDefault="00F30FD6" w:rsidP="00F30FD6">
            <w:r>
              <w:t xml:space="preserve">Kayıt </w:t>
            </w:r>
            <w:r w:rsidR="00F2509A">
              <w:t>komisyonu</w:t>
            </w:r>
          </w:p>
        </w:tc>
        <w:tc>
          <w:tcPr>
            <w:tcW w:w="1949" w:type="dxa"/>
            <w:tcBorders>
              <w:top w:val="nil"/>
              <w:left w:val="nil"/>
              <w:bottom w:val="single" w:sz="8" w:space="0" w:color="000000"/>
              <w:right w:val="single" w:sz="8" w:space="0" w:color="000000"/>
            </w:tcBorders>
            <w:shd w:val="clear" w:color="auto" w:fill="auto"/>
            <w:vAlign w:val="center"/>
          </w:tcPr>
          <w:p w:rsidR="00F2509A" w:rsidRPr="002C4C72" w:rsidRDefault="00F2509A" w:rsidP="00973356">
            <w:pPr>
              <w:jc w:val="both"/>
            </w:pPr>
            <w:r w:rsidRPr="002C4C72">
              <w:t>Haziran ve eylül ayları</w:t>
            </w:r>
          </w:p>
        </w:tc>
      </w:tr>
      <w:tr w:rsidR="00F2509A" w:rsidTr="00F23ED2">
        <w:trPr>
          <w:trHeight w:val="591"/>
        </w:trPr>
        <w:tc>
          <w:tcPr>
            <w:tcW w:w="646" w:type="dxa"/>
            <w:tcBorders>
              <w:top w:val="nil"/>
              <w:left w:val="single" w:sz="8" w:space="0" w:color="000000"/>
              <w:bottom w:val="single" w:sz="8" w:space="0" w:color="000000"/>
              <w:right w:val="single" w:sz="8" w:space="0" w:color="000000"/>
            </w:tcBorders>
            <w:shd w:val="clear" w:color="auto" w:fill="auto"/>
            <w:vAlign w:val="center"/>
          </w:tcPr>
          <w:p w:rsidR="00F2509A" w:rsidRDefault="00F2509A" w:rsidP="00F23ED2">
            <w:pPr>
              <w:jc w:val="center"/>
              <w:rPr>
                <w:b/>
                <w:color w:val="FF0000"/>
              </w:rPr>
            </w:pPr>
            <w:r>
              <w:rPr>
                <w:b/>
                <w:color w:val="FF0000"/>
                <w:sz w:val="22"/>
                <w:szCs w:val="22"/>
              </w:rPr>
              <w:t>1.1.2</w:t>
            </w:r>
          </w:p>
        </w:tc>
        <w:tc>
          <w:tcPr>
            <w:tcW w:w="4255" w:type="dxa"/>
            <w:tcBorders>
              <w:top w:val="nil"/>
              <w:left w:val="nil"/>
              <w:bottom w:val="single" w:sz="8" w:space="0" w:color="000000"/>
              <w:right w:val="single" w:sz="8" w:space="0" w:color="000000"/>
            </w:tcBorders>
            <w:shd w:val="clear" w:color="auto" w:fill="auto"/>
            <w:vAlign w:val="center"/>
          </w:tcPr>
          <w:p w:rsidR="00F2509A" w:rsidRDefault="00F2509A" w:rsidP="00973356">
            <w:pPr>
              <w:jc w:val="both"/>
              <w:rPr>
                <w:color w:val="000000"/>
              </w:rPr>
            </w:pPr>
            <w:r>
              <w:rPr>
                <w:color w:val="000000"/>
                <w:sz w:val="22"/>
                <w:szCs w:val="22"/>
              </w:rPr>
              <w:t xml:space="preserve">Erken çocukluk dönemindeki çocukların okula kayıtları ve devamları için veli ziyaretleri yapılacaktır.   </w:t>
            </w:r>
          </w:p>
        </w:tc>
        <w:tc>
          <w:tcPr>
            <w:tcW w:w="2126" w:type="dxa"/>
            <w:tcBorders>
              <w:top w:val="nil"/>
              <w:left w:val="nil"/>
              <w:bottom w:val="single" w:sz="8" w:space="0" w:color="000000"/>
              <w:right w:val="single" w:sz="8" w:space="0" w:color="000000"/>
            </w:tcBorders>
            <w:shd w:val="clear" w:color="auto" w:fill="auto"/>
            <w:vAlign w:val="center"/>
          </w:tcPr>
          <w:p w:rsidR="00F2509A" w:rsidRDefault="00F30FD6" w:rsidP="00F30FD6">
            <w:pPr>
              <w:rPr>
                <w:color w:val="FF0000"/>
              </w:rPr>
            </w:pPr>
            <w:r>
              <w:t>Okul Öncesini Yaygınlaştırma komisyonu</w:t>
            </w:r>
          </w:p>
        </w:tc>
        <w:tc>
          <w:tcPr>
            <w:tcW w:w="1949" w:type="dxa"/>
            <w:tcBorders>
              <w:top w:val="nil"/>
              <w:left w:val="nil"/>
              <w:bottom w:val="single" w:sz="8" w:space="0" w:color="000000"/>
              <w:right w:val="single" w:sz="8" w:space="0" w:color="000000"/>
            </w:tcBorders>
            <w:shd w:val="clear" w:color="auto" w:fill="auto"/>
            <w:vAlign w:val="center"/>
          </w:tcPr>
          <w:p w:rsidR="00F2509A" w:rsidRPr="00C76BD1" w:rsidRDefault="00F2509A" w:rsidP="00973356">
            <w:pPr>
              <w:jc w:val="both"/>
            </w:pPr>
            <w:r w:rsidRPr="00C76BD1">
              <w:t>Kayıt tarihinden bir ay önce ve takip eden iki boyunca</w:t>
            </w:r>
          </w:p>
        </w:tc>
      </w:tr>
      <w:tr w:rsidR="00F2509A" w:rsidTr="00F23ED2">
        <w:trPr>
          <w:trHeight w:val="591"/>
        </w:trPr>
        <w:tc>
          <w:tcPr>
            <w:tcW w:w="646" w:type="dxa"/>
            <w:tcBorders>
              <w:top w:val="nil"/>
              <w:left w:val="single" w:sz="8" w:space="0" w:color="000000"/>
              <w:bottom w:val="single" w:sz="8" w:space="0" w:color="000000"/>
              <w:right w:val="single" w:sz="8" w:space="0" w:color="000000"/>
            </w:tcBorders>
            <w:shd w:val="clear" w:color="auto" w:fill="auto"/>
            <w:vAlign w:val="center"/>
          </w:tcPr>
          <w:p w:rsidR="00F2509A" w:rsidRDefault="00F2509A" w:rsidP="00F23ED2">
            <w:pPr>
              <w:jc w:val="center"/>
              <w:rPr>
                <w:b/>
                <w:color w:val="FF0000"/>
              </w:rPr>
            </w:pPr>
            <w:r>
              <w:rPr>
                <w:b/>
                <w:color w:val="FF0000"/>
                <w:sz w:val="22"/>
                <w:szCs w:val="22"/>
              </w:rPr>
              <w:t>1.1.3</w:t>
            </w:r>
          </w:p>
        </w:tc>
        <w:tc>
          <w:tcPr>
            <w:tcW w:w="4255" w:type="dxa"/>
            <w:tcBorders>
              <w:top w:val="nil"/>
              <w:left w:val="nil"/>
              <w:bottom w:val="single" w:sz="8" w:space="0" w:color="000000"/>
              <w:right w:val="single" w:sz="8" w:space="0" w:color="000000"/>
            </w:tcBorders>
            <w:shd w:val="clear" w:color="auto" w:fill="auto"/>
            <w:vAlign w:val="center"/>
          </w:tcPr>
          <w:p w:rsidR="00F2509A" w:rsidRDefault="00F2509A" w:rsidP="00973356">
            <w:pPr>
              <w:jc w:val="both"/>
              <w:rPr>
                <w:color w:val="000000"/>
              </w:rPr>
            </w:pPr>
            <w:r>
              <w:rPr>
                <w:color w:val="000000"/>
                <w:sz w:val="22"/>
                <w:szCs w:val="22"/>
              </w:rPr>
              <w:t>Velilerin aktif olarak katılacağı "Veli Etkinlik Günleri"  düzenlenecektir.</w:t>
            </w:r>
          </w:p>
        </w:tc>
        <w:tc>
          <w:tcPr>
            <w:tcW w:w="2126" w:type="dxa"/>
            <w:tcBorders>
              <w:top w:val="nil"/>
              <w:left w:val="nil"/>
              <w:bottom w:val="single" w:sz="8" w:space="0" w:color="000000"/>
              <w:right w:val="single" w:sz="8" w:space="0" w:color="000000"/>
            </w:tcBorders>
            <w:shd w:val="clear" w:color="auto" w:fill="auto"/>
            <w:vAlign w:val="center"/>
          </w:tcPr>
          <w:p w:rsidR="00F2509A" w:rsidRPr="00C76BD1" w:rsidRDefault="00F2509A" w:rsidP="00973356">
            <w:pPr>
              <w:jc w:val="both"/>
            </w:pPr>
            <w:r w:rsidRPr="00C76BD1">
              <w:t>Sınıf Öğretmenleri</w:t>
            </w:r>
          </w:p>
        </w:tc>
        <w:tc>
          <w:tcPr>
            <w:tcW w:w="1949" w:type="dxa"/>
            <w:tcBorders>
              <w:top w:val="nil"/>
              <w:left w:val="nil"/>
              <w:bottom w:val="single" w:sz="8" w:space="0" w:color="000000"/>
              <w:right w:val="single" w:sz="8" w:space="0" w:color="000000"/>
            </w:tcBorders>
            <w:shd w:val="clear" w:color="auto" w:fill="auto"/>
            <w:vAlign w:val="center"/>
          </w:tcPr>
          <w:p w:rsidR="00F2509A" w:rsidRPr="00C76BD1" w:rsidRDefault="00F2509A" w:rsidP="00973356">
            <w:pPr>
              <w:jc w:val="both"/>
            </w:pPr>
            <w:r w:rsidRPr="00C76BD1">
              <w:t>Yıl boyunca</w:t>
            </w:r>
          </w:p>
        </w:tc>
      </w:tr>
    </w:tbl>
    <w:p w:rsidR="003914A5" w:rsidRDefault="003914A5" w:rsidP="003914A5">
      <w:pPr>
        <w:rPr>
          <w:i/>
        </w:rPr>
      </w:pPr>
      <w:bookmarkStart w:id="19" w:name="_1pxezwc" w:colFirst="0" w:colLast="0"/>
      <w:bookmarkEnd w:id="19"/>
    </w:p>
    <w:p w:rsidR="003914A5" w:rsidRDefault="003914A5" w:rsidP="003914A5">
      <w:pPr>
        <w:rPr>
          <w:i/>
        </w:rPr>
      </w:pPr>
    </w:p>
    <w:p w:rsidR="003914A5" w:rsidRDefault="003914A5" w:rsidP="003914A5">
      <w:pPr>
        <w:rPr>
          <w:i/>
        </w:rPr>
      </w:pPr>
    </w:p>
    <w:p w:rsidR="003914A5" w:rsidRDefault="003914A5" w:rsidP="003914A5">
      <w:pPr>
        <w:rPr>
          <w:i/>
        </w:rPr>
      </w:pPr>
    </w:p>
    <w:p w:rsidR="003914A5" w:rsidRDefault="003914A5" w:rsidP="003914A5">
      <w:pPr>
        <w:rPr>
          <w:i/>
        </w:rPr>
      </w:pPr>
    </w:p>
    <w:p w:rsidR="003914A5" w:rsidRDefault="003914A5" w:rsidP="003914A5">
      <w:pPr>
        <w:rPr>
          <w:i/>
        </w:rPr>
      </w:pPr>
    </w:p>
    <w:p w:rsidR="003914A5" w:rsidRDefault="003914A5" w:rsidP="003914A5">
      <w:pPr>
        <w:rPr>
          <w:i/>
        </w:rPr>
      </w:pPr>
    </w:p>
    <w:p w:rsidR="003914A5" w:rsidRDefault="003914A5" w:rsidP="003914A5">
      <w:pPr>
        <w:rPr>
          <w:i/>
        </w:rPr>
      </w:pPr>
    </w:p>
    <w:p w:rsidR="003914A5" w:rsidRDefault="003914A5" w:rsidP="003914A5">
      <w:pPr>
        <w:rPr>
          <w:i/>
        </w:rPr>
      </w:pPr>
    </w:p>
    <w:p w:rsidR="003914A5" w:rsidRDefault="003914A5" w:rsidP="003914A5">
      <w:pPr>
        <w:rPr>
          <w:i/>
        </w:rPr>
      </w:pPr>
    </w:p>
    <w:p w:rsidR="003914A5" w:rsidRDefault="003914A5" w:rsidP="003914A5">
      <w:pPr>
        <w:rPr>
          <w:i/>
        </w:rPr>
      </w:pPr>
    </w:p>
    <w:p w:rsidR="003914A5" w:rsidRDefault="003914A5" w:rsidP="003914A5">
      <w:pPr>
        <w:rPr>
          <w:i/>
        </w:rPr>
      </w:pPr>
    </w:p>
    <w:p w:rsidR="003914A5" w:rsidRDefault="003914A5" w:rsidP="003914A5">
      <w:pPr>
        <w:rPr>
          <w:i/>
        </w:rPr>
      </w:pPr>
    </w:p>
    <w:p w:rsidR="003914A5" w:rsidRDefault="003914A5" w:rsidP="003914A5">
      <w:pPr>
        <w:rPr>
          <w:i/>
        </w:rPr>
      </w:pPr>
    </w:p>
    <w:p w:rsidR="003914A5" w:rsidRDefault="003914A5" w:rsidP="003914A5">
      <w:pPr>
        <w:rPr>
          <w:i/>
        </w:rPr>
      </w:pPr>
    </w:p>
    <w:p w:rsidR="003914A5" w:rsidRDefault="003914A5" w:rsidP="003914A5">
      <w:pPr>
        <w:rPr>
          <w:i/>
        </w:rPr>
      </w:pPr>
    </w:p>
    <w:p w:rsidR="000E272D" w:rsidRDefault="000E272D" w:rsidP="003914A5">
      <w:pPr>
        <w:rPr>
          <w:i/>
        </w:rPr>
      </w:pPr>
    </w:p>
    <w:p w:rsidR="000E272D" w:rsidRDefault="000E272D" w:rsidP="003914A5">
      <w:pPr>
        <w:rPr>
          <w:i/>
        </w:rPr>
      </w:pPr>
    </w:p>
    <w:p w:rsidR="003914A5" w:rsidRDefault="003914A5" w:rsidP="003914A5">
      <w:pPr>
        <w:rPr>
          <w:i/>
        </w:rPr>
      </w:pPr>
    </w:p>
    <w:p w:rsidR="00F2509A" w:rsidRDefault="00F2509A" w:rsidP="003914A5">
      <w:pPr>
        <w:rPr>
          <w:i/>
        </w:rPr>
      </w:pPr>
    </w:p>
    <w:p w:rsidR="00F2509A" w:rsidRDefault="00F2509A" w:rsidP="003914A5">
      <w:pPr>
        <w:rPr>
          <w:i/>
        </w:rPr>
      </w:pPr>
    </w:p>
    <w:p w:rsidR="003914A5" w:rsidRDefault="003914A5" w:rsidP="003914A5">
      <w:pPr>
        <w:rPr>
          <w:i/>
        </w:rPr>
      </w:pPr>
    </w:p>
    <w:p w:rsidR="003914A5" w:rsidRDefault="003914A5" w:rsidP="003914A5">
      <w:pPr>
        <w:rPr>
          <w:i/>
        </w:rPr>
      </w:pPr>
    </w:p>
    <w:p w:rsidR="003914A5" w:rsidRDefault="003914A5" w:rsidP="003914A5">
      <w:r w:rsidRPr="00660A06">
        <w:rPr>
          <w:b/>
          <w:i/>
        </w:rPr>
        <w:lastRenderedPageBreak/>
        <w:t>Stratejik Hedef 1.2</w:t>
      </w:r>
      <w:r w:rsidRPr="00660A06">
        <w:rPr>
          <w:b/>
        </w:rPr>
        <w:t>:</w:t>
      </w:r>
      <w:r>
        <w:t xml:space="preserve"> Özel eğitime ve rehberliğe ihtiyaç duyan öğrencilerin akranlarından soyutlanmadan okula uyumları desteklenerek kurumsal rehberlik mekanizması etkin bir şekilde işletilecektir.</w:t>
      </w:r>
    </w:p>
    <w:p w:rsidR="003914A5" w:rsidRDefault="003914A5" w:rsidP="003914A5">
      <w:pPr>
        <w:rPr>
          <w:b/>
        </w:rPr>
      </w:pPr>
    </w:p>
    <w:p w:rsidR="003914A5" w:rsidRDefault="003914A5" w:rsidP="003914A5">
      <w:pPr>
        <w:rPr>
          <w:b/>
          <w:color w:val="FF0000"/>
        </w:rPr>
      </w:pPr>
      <w:r>
        <w:rPr>
          <w:b/>
        </w:rPr>
        <w:t>Performans Göstergeleri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39"/>
        <w:gridCol w:w="1142"/>
        <w:gridCol w:w="3330"/>
        <w:gridCol w:w="852"/>
        <w:gridCol w:w="7"/>
        <w:gridCol w:w="701"/>
        <w:gridCol w:w="708"/>
        <w:gridCol w:w="851"/>
        <w:gridCol w:w="709"/>
        <w:gridCol w:w="850"/>
      </w:tblGrid>
      <w:tr w:rsidR="003914A5" w:rsidTr="00F30FD6">
        <w:trPr>
          <w:trHeight w:val="40"/>
        </w:trPr>
        <w:tc>
          <w:tcPr>
            <w:tcW w:w="739" w:type="dxa"/>
            <w:vMerge w:val="restart"/>
            <w:shd w:val="clear" w:color="auto" w:fill="FBD5B5"/>
            <w:vAlign w:val="center"/>
          </w:tcPr>
          <w:p w:rsidR="003914A5" w:rsidRDefault="003914A5" w:rsidP="00F23ED2">
            <w:pPr>
              <w:jc w:val="center"/>
              <w:rPr>
                <w:b/>
                <w:color w:val="000000"/>
              </w:rPr>
            </w:pPr>
            <w:r>
              <w:rPr>
                <w:b/>
                <w:color w:val="000000"/>
              </w:rPr>
              <w:t>No</w:t>
            </w:r>
          </w:p>
        </w:tc>
        <w:tc>
          <w:tcPr>
            <w:tcW w:w="4472" w:type="dxa"/>
            <w:gridSpan w:val="2"/>
            <w:vMerge w:val="restart"/>
            <w:shd w:val="clear" w:color="auto" w:fill="FBD5B5"/>
            <w:vAlign w:val="center"/>
          </w:tcPr>
          <w:p w:rsidR="003914A5" w:rsidRDefault="003914A5" w:rsidP="00F23ED2">
            <w:pPr>
              <w:jc w:val="center"/>
              <w:rPr>
                <w:b/>
                <w:color w:val="000000"/>
              </w:rPr>
            </w:pPr>
            <w:r>
              <w:rPr>
                <w:b/>
                <w:color w:val="000000"/>
              </w:rPr>
              <w:t>PERFORMANS GÖSTERGESİ</w:t>
            </w:r>
          </w:p>
        </w:tc>
        <w:tc>
          <w:tcPr>
            <w:tcW w:w="859" w:type="dxa"/>
            <w:gridSpan w:val="2"/>
            <w:shd w:val="clear" w:color="auto" w:fill="FBD5B5"/>
            <w:vAlign w:val="center"/>
          </w:tcPr>
          <w:p w:rsidR="003914A5" w:rsidRDefault="003914A5" w:rsidP="00F23ED2">
            <w:pPr>
              <w:jc w:val="center"/>
              <w:rPr>
                <w:b/>
                <w:color w:val="000000"/>
              </w:rPr>
            </w:pPr>
            <w:r>
              <w:rPr>
                <w:b/>
                <w:color w:val="000000"/>
              </w:rPr>
              <w:t>Mevcut</w:t>
            </w:r>
          </w:p>
        </w:tc>
        <w:tc>
          <w:tcPr>
            <w:tcW w:w="3819" w:type="dxa"/>
            <w:gridSpan w:val="5"/>
            <w:shd w:val="clear" w:color="auto" w:fill="FBD5B5"/>
            <w:vAlign w:val="center"/>
          </w:tcPr>
          <w:p w:rsidR="003914A5" w:rsidRDefault="003914A5" w:rsidP="00F23ED2">
            <w:pPr>
              <w:jc w:val="center"/>
              <w:rPr>
                <w:b/>
                <w:color w:val="000000"/>
              </w:rPr>
            </w:pPr>
            <w:r>
              <w:rPr>
                <w:b/>
                <w:color w:val="000000"/>
              </w:rPr>
              <w:t>HEDEF</w:t>
            </w:r>
          </w:p>
        </w:tc>
      </w:tr>
      <w:tr w:rsidR="003914A5" w:rsidTr="00F30FD6">
        <w:trPr>
          <w:trHeight w:val="40"/>
        </w:trPr>
        <w:tc>
          <w:tcPr>
            <w:tcW w:w="739" w:type="dxa"/>
            <w:vMerge/>
            <w:shd w:val="clear" w:color="auto" w:fill="FBD5B5"/>
            <w:vAlign w:val="center"/>
          </w:tcPr>
          <w:p w:rsidR="003914A5" w:rsidRDefault="003914A5" w:rsidP="00F23ED2">
            <w:pPr>
              <w:widowControl w:val="0"/>
              <w:pBdr>
                <w:top w:val="nil"/>
                <w:left w:val="nil"/>
                <w:bottom w:val="nil"/>
                <w:right w:val="nil"/>
                <w:between w:val="nil"/>
              </w:pBdr>
              <w:spacing w:line="276" w:lineRule="auto"/>
              <w:rPr>
                <w:b/>
                <w:color w:val="000000"/>
              </w:rPr>
            </w:pPr>
          </w:p>
        </w:tc>
        <w:tc>
          <w:tcPr>
            <w:tcW w:w="4472" w:type="dxa"/>
            <w:gridSpan w:val="2"/>
            <w:vMerge/>
            <w:shd w:val="clear" w:color="auto" w:fill="FBD5B5"/>
            <w:vAlign w:val="center"/>
          </w:tcPr>
          <w:p w:rsidR="003914A5" w:rsidRDefault="003914A5" w:rsidP="00F23ED2">
            <w:pPr>
              <w:widowControl w:val="0"/>
              <w:pBdr>
                <w:top w:val="nil"/>
                <w:left w:val="nil"/>
                <w:bottom w:val="nil"/>
                <w:right w:val="nil"/>
                <w:between w:val="nil"/>
              </w:pBdr>
              <w:spacing w:line="276" w:lineRule="auto"/>
              <w:rPr>
                <w:b/>
                <w:color w:val="000000"/>
              </w:rPr>
            </w:pPr>
          </w:p>
        </w:tc>
        <w:tc>
          <w:tcPr>
            <w:tcW w:w="859" w:type="dxa"/>
            <w:gridSpan w:val="2"/>
            <w:shd w:val="clear" w:color="auto" w:fill="FBD5B5"/>
            <w:vAlign w:val="center"/>
          </w:tcPr>
          <w:p w:rsidR="003914A5" w:rsidRDefault="003914A5" w:rsidP="00F23ED2">
            <w:pPr>
              <w:jc w:val="center"/>
              <w:rPr>
                <w:b/>
              </w:rPr>
            </w:pPr>
            <w:r>
              <w:rPr>
                <w:b/>
              </w:rPr>
              <w:t>2018</w:t>
            </w:r>
          </w:p>
        </w:tc>
        <w:tc>
          <w:tcPr>
            <w:tcW w:w="701" w:type="dxa"/>
            <w:shd w:val="clear" w:color="auto" w:fill="FBD5B5"/>
            <w:vAlign w:val="center"/>
          </w:tcPr>
          <w:p w:rsidR="003914A5" w:rsidRDefault="003914A5" w:rsidP="00F23ED2">
            <w:pPr>
              <w:jc w:val="center"/>
              <w:rPr>
                <w:b/>
              </w:rPr>
            </w:pPr>
            <w:r>
              <w:rPr>
                <w:b/>
              </w:rPr>
              <w:t>2019</w:t>
            </w:r>
          </w:p>
        </w:tc>
        <w:tc>
          <w:tcPr>
            <w:tcW w:w="708" w:type="dxa"/>
            <w:shd w:val="clear" w:color="auto" w:fill="FBD5B5"/>
            <w:vAlign w:val="center"/>
          </w:tcPr>
          <w:p w:rsidR="003914A5" w:rsidRDefault="003914A5" w:rsidP="00F23ED2">
            <w:pPr>
              <w:jc w:val="center"/>
              <w:rPr>
                <w:b/>
              </w:rPr>
            </w:pPr>
            <w:r>
              <w:rPr>
                <w:b/>
              </w:rPr>
              <w:t>2020</w:t>
            </w:r>
          </w:p>
        </w:tc>
        <w:tc>
          <w:tcPr>
            <w:tcW w:w="851" w:type="dxa"/>
            <w:shd w:val="clear" w:color="auto" w:fill="FBD5B5"/>
            <w:vAlign w:val="center"/>
          </w:tcPr>
          <w:p w:rsidR="003914A5" w:rsidRDefault="003914A5" w:rsidP="00F23ED2">
            <w:pPr>
              <w:jc w:val="center"/>
              <w:rPr>
                <w:b/>
              </w:rPr>
            </w:pPr>
            <w:r>
              <w:rPr>
                <w:b/>
              </w:rPr>
              <w:t>2021</w:t>
            </w:r>
          </w:p>
        </w:tc>
        <w:tc>
          <w:tcPr>
            <w:tcW w:w="709" w:type="dxa"/>
            <w:shd w:val="clear" w:color="auto" w:fill="FBD5B5"/>
            <w:vAlign w:val="center"/>
          </w:tcPr>
          <w:p w:rsidR="003914A5" w:rsidRDefault="003914A5" w:rsidP="00F23ED2">
            <w:pPr>
              <w:jc w:val="center"/>
              <w:rPr>
                <w:b/>
              </w:rPr>
            </w:pPr>
            <w:r>
              <w:rPr>
                <w:b/>
              </w:rPr>
              <w:t>2022</w:t>
            </w:r>
          </w:p>
        </w:tc>
        <w:tc>
          <w:tcPr>
            <w:tcW w:w="850" w:type="dxa"/>
            <w:shd w:val="clear" w:color="auto" w:fill="FBD5B5"/>
            <w:vAlign w:val="center"/>
          </w:tcPr>
          <w:p w:rsidR="003914A5" w:rsidRDefault="003914A5" w:rsidP="00F23ED2">
            <w:pPr>
              <w:jc w:val="center"/>
              <w:rPr>
                <w:b/>
              </w:rPr>
            </w:pPr>
            <w:r>
              <w:rPr>
                <w:b/>
              </w:rPr>
              <w:t>2023</w:t>
            </w:r>
          </w:p>
        </w:tc>
      </w:tr>
      <w:tr w:rsidR="00F30FD6" w:rsidTr="00F30FD6">
        <w:trPr>
          <w:trHeight w:val="493"/>
        </w:trPr>
        <w:tc>
          <w:tcPr>
            <w:tcW w:w="739" w:type="dxa"/>
            <w:shd w:val="clear" w:color="auto" w:fill="auto"/>
            <w:vAlign w:val="center"/>
          </w:tcPr>
          <w:p w:rsidR="00F30FD6" w:rsidRDefault="00F30FD6" w:rsidP="00F23ED2">
            <w:pPr>
              <w:jc w:val="center"/>
              <w:rPr>
                <w:b/>
                <w:color w:val="FF0000"/>
              </w:rPr>
            </w:pPr>
            <w:r>
              <w:rPr>
                <w:b/>
                <w:color w:val="FF0000"/>
              </w:rPr>
              <w:t>PG.1.2.1</w:t>
            </w:r>
          </w:p>
        </w:tc>
        <w:tc>
          <w:tcPr>
            <w:tcW w:w="4472" w:type="dxa"/>
            <w:gridSpan w:val="2"/>
            <w:shd w:val="clear" w:color="auto" w:fill="auto"/>
            <w:vAlign w:val="center"/>
          </w:tcPr>
          <w:p w:rsidR="00F30FD6" w:rsidRDefault="00F30FD6" w:rsidP="00F23ED2">
            <w:r>
              <w:rPr>
                <w:sz w:val="22"/>
                <w:szCs w:val="22"/>
              </w:rPr>
              <w:t>Tanılamaya yönlendirilen öğrenci oranı (%)</w:t>
            </w:r>
          </w:p>
        </w:tc>
        <w:tc>
          <w:tcPr>
            <w:tcW w:w="859" w:type="dxa"/>
            <w:gridSpan w:val="2"/>
            <w:shd w:val="clear" w:color="auto" w:fill="auto"/>
            <w:vAlign w:val="center"/>
          </w:tcPr>
          <w:p w:rsidR="00F30FD6" w:rsidRDefault="00F30FD6" w:rsidP="00973356">
            <w:r>
              <w:t xml:space="preserve">       -</w:t>
            </w:r>
          </w:p>
        </w:tc>
        <w:tc>
          <w:tcPr>
            <w:tcW w:w="701" w:type="dxa"/>
            <w:shd w:val="clear" w:color="auto" w:fill="auto"/>
            <w:vAlign w:val="center"/>
          </w:tcPr>
          <w:p w:rsidR="00F30FD6" w:rsidRDefault="00F30FD6" w:rsidP="00973356">
            <w:r>
              <w:t>%2</w:t>
            </w:r>
          </w:p>
        </w:tc>
        <w:tc>
          <w:tcPr>
            <w:tcW w:w="708" w:type="dxa"/>
            <w:shd w:val="clear" w:color="auto" w:fill="auto"/>
            <w:vAlign w:val="center"/>
          </w:tcPr>
          <w:p w:rsidR="00F30FD6" w:rsidRDefault="00F30FD6" w:rsidP="00973356">
            <w:r>
              <w:t xml:space="preserve">   -</w:t>
            </w:r>
          </w:p>
        </w:tc>
        <w:tc>
          <w:tcPr>
            <w:tcW w:w="851" w:type="dxa"/>
            <w:shd w:val="clear" w:color="auto" w:fill="auto"/>
            <w:vAlign w:val="center"/>
          </w:tcPr>
          <w:p w:rsidR="00F30FD6" w:rsidRDefault="00F30FD6" w:rsidP="00973356">
            <w:r>
              <w:t xml:space="preserve">   - </w:t>
            </w:r>
          </w:p>
        </w:tc>
        <w:tc>
          <w:tcPr>
            <w:tcW w:w="709" w:type="dxa"/>
            <w:shd w:val="clear" w:color="auto" w:fill="auto"/>
            <w:vAlign w:val="center"/>
          </w:tcPr>
          <w:p w:rsidR="00F30FD6" w:rsidRDefault="00F30FD6" w:rsidP="00973356">
            <w:r>
              <w:t xml:space="preserve">  - </w:t>
            </w:r>
          </w:p>
        </w:tc>
        <w:tc>
          <w:tcPr>
            <w:tcW w:w="850" w:type="dxa"/>
            <w:shd w:val="clear" w:color="auto" w:fill="auto"/>
            <w:vAlign w:val="center"/>
          </w:tcPr>
          <w:p w:rsidR="00F30FD6" w:rsidRDefault="00F30FD6" w:rsidP="00973356">
            <w:r>
              <w:t xml:space="preserve">  -</w:t>
            </w:r>
          </w:p>
        </w:tc>
      </w:tr>
      <w:tr w:rsidR="00F30FD6" w:rsidTr="00F30FD6">
        <w:trPr>
          <w:trHeight w:val="312"/>
        </w:trPr>
        <w:tc>
          <w:tcPr>
            <w:tcW w:w="739" w:type="dxa"/>
            <w:vMerge w:val="restart"/>
            <w:shd w:val="clear" w:color="auto" w:fill="auto"/>
            <w:vAlign w:val="center"/>
          </w:tcPr>
          <w:p w:rsidR="00F30FD6" w:rsidRDefault="00F30FD6" w:rsidP="00F23ED2">
            <w:pPr>
              <w:rPr>
                <w:color w:val="FF0000"/>
              </w:rPr>
            </w:pPr>
            <w:r>
              <w:rPr>
                <w:b/>
                <w:color w:val="FF0000"/>
              </w:rPr>
              <w:t>PG.1.2.2</w:t>
            </w:r>
          </w:p>
        </w:tc>
        <w:tc>
          <w:tcPr>
            <w:tcW w:w="1142" w:type="dxa"/>
            <w:vMerge w:val="restart"/>
            <w:vAlign w:val="center"/>
          </w:tcPr>
          <w:p w:rsidR="00F30FD6" w:rsidRDefault="00F30FD6" w:rsidP="00F23ED2">
            <w:r>
              <w:rPr>
                <w:sz w:val="22"/>
                <w:szCs w:val="22"/>
              </w:rPr>
              <w:t>Rehberlik servisi etkililik göstergeleri</w:t>
            </w:r>
          </w:p>
        </w:tc>
        <w:tc>
          <w:tcPr>
            <w:tcW w:w="3330" w:type="dxa"/>
            <w:shd w:val="clear" w:color="auto" w:fill="auto"/>
            <w:vAlign w:val="center"/>
          </w:tcPr>
          <w:p w:rsidR="00F30FD6" w:rsidRDefault="00F30FD6" w:rsidP="00F23ED2">
            <w:r>
              <w:rPr>
                <w:b/>
                <w:color w:val="FF0000"/>
                <w:sz w:val="22"/>
                <w:szCs w:val="22"/>
              </w:rPr>
              <w:t>PG.1.2.2.1</w:t>
            </w:r>
            <w:r>
              <w:rPr>
                <w:b/>
                <w:sz w:val="22"/>
                <w:szCs w:val="22"/>
              </w:rPr>
              <w:t xml:space="preserve"> </w:t>
            </w:r>
            <w:r>
              <w:rPr>
                <w:sz w:val="22"/>
                <w:szCs w:val="22"/>
              </w:rPr>
              <w:t>Rehberlik servisinde öğrencilerle yapılan görüşme sayısı</w:t>
            </w:r>
          </w:p>
        </w:tc>
        <w:tc>
          <w:tcPr>
            <w:tcW w:w="852" w:type="dxa"/>
            <w:shd w:val="clear" w:color="auto" w:fill="auto"/>
            <w:vAlign w:val="center"/>
          </w:tcPr>
          <w:p w:rsidR="00F30FD6" w:rsidRDefault="00F30FD6" w:rsidP="00973356">
            <w:pPr>
              <w:jc w:val="center"/>
            </w:pPr>
            <w:r>
              <w:t>-</w:t>
            </w:r>
          </w:p>
        </w:tc>
        <w:tc>
          <w:tcPr>
            <w:tcW w:w="708" w:type="dxa"/>
            <w:gridSpan w:val="2"/>
            <w:shd w:val="clear" w:color="auto" w:fill="auto"/>
            <w:vAlign w:val="center"/>
          </w:tcPr>
          <w:p w:rsidR="00F30FD6" w:rsidRDefault="00F30FD6" w:rsidP="00973356">
            <w:pPr>
              <w:jc w:val="center"/>
            </w:pPr>
            <w:r>
              <w:t>66</w:t>
            </w:r>
          </w:p>
        </w:tc>
        <w:tc>
          <w:tcPr>
            <w:tcW w:w="708" w:type="dxa"/>
            <w:vAlign w:val="center"/>
          </w:tcPr>
          <w:p w:rsidR="00F30FD6" w:rsidRDefault="00F30FD6" w:rsidP="00973356">
            <w:pPr>
              <w:jc w:val="center"/>
            </w:pPr>
            <w:r>
              <w:t>71</w:t>
            </w:r>
          </w:p>
        </w:tc>
        <w:tc>
          <w:tcPr>
            <w:tcW w:w="851" w:type="dxa"/>
            <w:vAlign w:val="center"/>
          </w:tcPr>
          <w:p w:rsidR="00F30FD6" w:rsidRDefault="00F30FD6" w:rsidP="00973356">
            <w:pPr>
              <w:jc w:val="center"/>
            </w:pPr>
            <w:r>
              <w:t>76</w:t>
            </w:r>
          </w:p>
        </w:tc>
        <w:tc>
          <w:tcPr>
            <w:tcW w:w="709" w:type="dxa"/>
            <w:vAlign w:val="center"/>
          </w:tcPr>
          <w:p w:rsidR="00F30FD6" w:rsidRDefault="00F30FD6" w:rsidP="00973356">
            <w:pPr>
              <w:jc w:val="center"/>
            </w:pPr>
            <w:r>
              <w:t>81</w:t>
            </w:r>
          </w:p>
        </w:tc>
        <w:tc>
          <w:tcPr>
            <w:tcW w:w="850" w:type="dxa"/>
            <w:vAlign w:val="center"/>
          </w:tcPr>
          <w:p w:rsidR="00F30FD6" w:rsidRDefault="00F30FD6" w:rsidP="00973356">
            <w:pPr>
              <w:jc w:val="center"/>
            </w:pPr>
            <w:r>
              <w:t>86</w:t>
            </w:r>
          </w:p>
        </w:tc>
      </w:tr>
      <w:tr w:rsidR="00F30FD6" w:rsidTr="00F30FD6">
        <w:trPr>
          <w:trHeight w:val="689"/>
        </w:trPr>
        <w:tc>
          <w:tcPr>
            <w:tcW w:w="739" w:type="dxa"/>
            <w:vMerge/>
            <w:shd w:val="clear" w:color="auto" w:fill="auto"/>
            <w:vAlign w:val="center"/>
          </w:tcPr>
          <w:p w:rsidR="00F30FD6" w:rsidRDefault="00F30FD6" w:rsidP="00F23ED2">
            <w:pPr>
              <w:widowControl w:val="0"/>
              <w:pBdr>
                <w:top w:val="nil"/>
                <w:left w:val="nil"/>
                <w:bottom w:val="nil"/>
                <w:right w:val="nil"/>
                <w:between w:val="nil"/>
              </w:pBdr>
              <w:spacing w:line="276" w:lineRule="auto"/>
            </w:pPr>
          </w:p>
        </w:tc>
        <w:tc>
          <w:tcPr>
            <w:tcW w:w="1142" w:type="dxa"/>
            <w:vMerge/>
            <w:vAlign w:val="center"/>
          </w:tcPr>
          <w:p w:rsidR="00F30FD6" w:rsidRDefault="00F30FD6" w:rsidP="00F23ED2">
            <w:pPr>
              <w:widowControl w:val="0"/>
              <w:pBdr>
                <w:top w:val="nil"/>
                <w:left w:val="nil"/>
                <w:bottom w:val="nil"/>
                <w:right w:val="nil"/>
                <w:between w:val="nil"/>
              </w:pBdr>
              <w:spacing w:line="276" w:lineRule="auto"/>
            </w:pPr>
          </w:p>
        </w:tc>
        <w:tc>
          <w:tcPr>
            <w:tcW w:w="3330" w:type="dxa"/>
            <w:shd w:val="clear" w:color="auto" w:fill="auto"/>
            <w:vAlign w:val="center"/>
          </w:tcPr>
          <w:p w:rsidR="00F30FD6" w:rsidRDefault="00F30FD6" w:rsidP="00F23ED2">
            <w:pPr>
              <w:rPr>
                <w:b/>
                <w:color w:val="FF0000"/>
              </w:rPr>
            </w:pPr>
            <w:r>
              <w:rPr>
                <w:b/>
                <w:color w:val="FF0000"/>
                <w:sz w:val="22"/>
                <w:szCs w:val="22"/>
              </w:rPr>
              <w:t>PG. 1.2.2.2</w:t>
            </w:r>
            <w:r>
              <w:rPr>
                <w:b/>
                <w:sz w:val="22"/>
                <w:szCs w:val="22"/>
              </w:rPr>
              <w:t xml:space="preserve"> </w:t>
            </w:r>
            <w:r>
              <w:rPr>
                <w:sz w:val="22"/>
                <w:szCs w:val="22"/>
              </w:rPr>
              <w:t>Rehberlik servisinde velilerle yapılan görüşme sayısı</w:t>
            </w:r>
          </w:p>
        </w:tc>
        <w:tc>
          <w:tcPr>
            <w:tcW w:w="852" w:type="dxa"/>
            <w:shd w:val="clear" w:color="auto" w:fill="auto"/>
            <w:vAlign w:val="center"/>
          </w:tcPr>
          <w:p w:rsidR="00F30FD6" w:rsidRDefault="00F30FD6" w:rsidP="00973356">
            <w:pPr>
              <w:jc w:val="center"/>
            </w:pPr>
            <w:r>
              <w:t>-</w:t>
            </w:r>
          </w:p>
        </w:tc>
        <w:tc>
          <w:tcPr>
            <w:tcW w:w="708" w:type="dxa"/>
            <w:gridSpan w:val="2"/>
            <w:shd w:val="clear" w:color="auto" w:fill="auto"/>
            <w:vAlign w:val="center"/>
          </w:tcPr>
          <w:p w:rsidR="00F30FD6" w:rsidRDefault="00F30FD6" w:rsidP="00973356">
            <w:pPr>
              <w:jc w:val="center"/>
            </w:pPr>
            <w:r>
              <w:t>35</w:t>
            </w:r>
          </w:p>
        </w:tc>
        <w:tc>
          <w:tcPr>
            <w:tcW w:w="708" w:type="dxa"/>
            <w:vAlign w:val="center"/>
          </w:tcPr>
          <w:p w:rsidR="00F30FD6" w:rsidRDefault="00F30FD6" w:rsidP="00973356">
            <w:pPr>
              <w:jc w:val="center"/>
            </w:pPr>
            <w:r>
              <w:t>40</w:t>
            </w:r>
          </w:p>
        </w:tc>
        <w:tc>
          <w:tcPr>
            <w:tcW w:w="851" w:type="dxa"/>
            <w:vAlign w:val="center"/>
          </w:tcPr>
          <w:p w:rsidR="00F30FD6" w:rsidRDefault="00F30FD6" w:rsidP="00973356">
            <w:pPr>
              <w:jc w:val="center"/>
            </w:pPr>
            <w:r>
              <w:t>45</w:t>
            </w:r>
          </w:p>
        </w:tc>
        <w:tc>
          <w:tcPr>
            <w:tcW w:w="709" w:type="dxa"/>
            <w:vAlign w:val="center"/>
          </w:tcPr>
          <w:p w:rsidR="00F30FD6" w:rsidRDefault="00F30FD6" w:rsidP="00973356">
            <w:pPr>
              <w:jc w:val="center"/>
            </w:pPr>
            <w:r>
              <w:t>50</w:t>
            </w:r>
          </w:p>
        </w:tc>
        <w:tc>
          <w:tcPr>
            <w:tcW w:w="850" w:type="dxa"/>
            <w:vAlign w:val="center"/>
          </w:tcPr>
          <w:p w:rsidR="00F30FD6" w:rsidRDefault="00F30FD6" w:rsidP="00973356">
            <w:pPr>
              <w:jc w:val="center"/>
            </w:pPr>
            <w:r>
              <w:t>55</w:t>
            </w:r>
          </w:p>
        </w:tc>
      </w:tr>
      <w:tr w:rsidR="00F30FD6" w:rsidTr="00F30FD6">
        <w:trPr>
          <w:trHeight w:val="689"/>
        </w:trPr>
        <w:tc>
          <w:tcPr>
            <w:tcW w:w="739" w:type="dxa"/>
            <w:vMerge/>
            <w:shd w:val="clear" w:color="auto" w:fill="auto"/>
            <w:vAlign w:val="center"/>
          </w:tcPr>
          <w:p w:rsidR="00F30FD6" w:rsidRDefault="00F30FD6" w:rsidP="00F23ED2">
            <w:pPr>
              <w:widowControl w:val="0"/>
              <w:pBdr>
                <w:top w:val="nil"/>
                <w:left w:val="nil"/>
                <w:bottom w:val="nil"/>
                <w:right w:val="nil"/>
                <w:between w:val="nil"/>
              </w:pBdr>
              <w:spacing w:line="276" w:lineRule="auto"/>
            </w:pPr>
          </w:p>
        </w:tc>
        <w:tc>
          <w:tcPr>
            <w:tcW w:w="1142" w:type="dxa"/>
            <w:vMerge/>
            <w:vAlign w:val="center"/>
          </w:tcPr>
          <w:p w:rsidR="00F30FD6" w:rsidRDefault="00F30FD6" w:rsidP="00F23ED2">
            <w:pPr>
              <w:widowControl w:val="0"/>
              <w:pBdr>
                <w:top w:val="nil"/>
                <w:left w:val="nil"/>
                <w:bottom w:val="nil"/>
                <w:right w:val="nil"/>
                <w:between w:val="nil"/>
              </w:pBdr>
              <w:spacing w:line="276" w:lineRule="auto"/>
            </w:pPr>
          </w:p>
        </w:tc>
        <w:tc>
          <w:tcPr>
            <w:tcW w:w="3330" w:type="dxa"/>
            <w:shd w:val="clear" w:color="auto" w:fill="auto"/>
            <w:vAlign w:val="center"/>
          </w:tcPr>
          <w:p w:rsidR="00F30FD6" w:rsidRDefault="00F30FD6" w:rsidP="00F23ED2">
            <w:r>
              <w:rPr>
                <w:b/>
                <w:color w:val="FF0000"/>
                <w:sz w:val="22"/>
                <w:szCs w:val="22"/>
              </w:rPr>
              <w:t>PG. 1.2.2.3</w:t>
            </w:r>
            <w:r>
              <w:rPr>
                <w:b/>
                <w:sz w:val="22"/>
                <w:szCs w:val="22"/>
              </w:rPr>
              <w:t xml:space="preserve"> </w:t>
            </w:r>
            <w:r>
              <w:rPr>
                <w:sz w:val="22"/>
                <w:szCs w:val="22"/>
              </w:rPr>
              <w:t>Rehberlik servisinde öğretmenlere verilen müşavirlik hizmeti sayısı</w:t>
            </w:r>
          </w:p>
        </w:tc>
        <w:tc>
          <w:tcPr>
            <w:tcW w:w="852" w:type="dxa"/>
            <w:shd w:val="clear" w:color="auto" w:fill="auto"/>
            <w:vAlign w:val="center"/>
          </w:tcPr>
          <w:p w:rsidR="00F30FD6" w:rsidRDefault="00F30FD6" w:rsidP="00973356">
            <w:pPr>
              <w:jc w:val="center"/>
            </w:pPr>
            <w:r>
              <w:t>-</w:t>
            </w:r>
          </w:p>
        </w:tc>
        <w:tc>
          <w:tcPr>
            <w:tcW w:w="708" w:type="dxa"/>
            <w:gridSpan w:val="2"/>
            <w:shd w:val="clear" w:color="auto" w:fill="auto"/>
            <w:vAlign w:val="center"/>
          </w:tcPr>
          <w:p w:rsidR="00F30FD6" w:rsidRDefault="00F30FD6" w:rsidP="00973356">
            <w:pPr>
              <w:jc w:val="center"/>
            </w:pPr>
            <w:r>
              <w:t>58</w:t>
            </w:r>
          </w:p>
        </w:tc>
        <w:tc>
          <w:tcPr>
            <w:tcW w:w="708" w:type="dxa"/>
            <w:vAlign w:val="center"/>
          </w:tcPr>
          <w:p w:rsidR="00F30FD6" w:rsidRDefault="00F30FD6" w:rsidP="00973356">
            <w:pPr>
              <w:jc w:val="center"/>
            </w:pPr>
            <w:r>
              <w:t>63</w:t>
            </w:r>
          </w:p>
        </w:tc>
        <w:tc>
          <w:tcPr>
            <w:tcW w:w="851" w:type="dxa"/>
            <w:vAlign w:val="center"/>
          </w:tcPr>
          <w:p w:rsidR="00F30FD6" w:rsidRDefault="00F30FD6" w:rsidP="00973356">
            <w:pPr>
              <w:jc w:val="center"/>
            </w:pPr>
            <w:r>
              <w:t>68</w:t>
            </w:r>
          </w:p>
        </w:tc>
        <w:tc>
          <w:tcPr>
            <w:tcW w:w="709" w:type="dxa"/>
            <w:vAlign w:val="center"/>
          </w:tcPr>
          <w:p w:rsidR="00F30FD6" w:rsidRDefault="00F30FD6" w:rsidP="00973356">
            <w:pPr>
              <w:jc w:val="center"/>
            </w:pPr>
            <w:r>
              <w:t>73</w:t>
            </w:r>
          </w:p>
        </w:tc>
        <w:tc>
          <w:tcPr>
            <w:tcW w:w="850" w:type="dxa"/>
            <w:vAlign w:val="center"/>
          </w:tcPr>
          <w:p w:rsidR="00F30FD6" w:rsidRDefault="00F30FD6" w:rsidP="00973356">
            <w:pPr>
              <w:jc w:val="center"/>
            </w:pPr>
            <w:r>
              <w:t>78</w:t>
            </w:r>
          </w:p>
        </w:tc>
      </w:tr>
      <w:tr w:rsidR="00F30FD6" w:rsidTr="00F30FD6">
        <w:trPr>
          <w:trHeight w:val="669"/>
        </w:trPr>
        <w:tc>
          <w:tcPr>
            <w:tcW w:w="739" w:type="dxa"/>
            <w:shd w:val="clear" w:color="auto" w:fill="auto"/>
            <w:vAlign w:val="center"/>
          </w:tcPr>
          <w:p w:rsidR="00F30FD6" w:rsidRDefault="00F30FD6" w:rsidP="00F23ED2">
            <w:r>
              <w:rPr>
                <w:b/>
                <w:color w:val="FF0000"/>
              </w:rPr>
              <w:t>PG.1.2.3</w:t>
            </w:r>
          </w:p>
        </w:tc>
        <w:tc>
          <w:tcPr>
            <w:tcW w:w="4472" w:type="dxa"/>
            <w:gridSpan w:val="2"/>
            <w:vAlign w:val="center"/>
          </w:tcPr>
          <w:p w:rsidR="00F30FD6" w:rsidRDefault="00F30FD6" w:rsidP="00F23ED2">
            <w:pPr>
              <w:jc w:val="both"/>
            </w:pPr>
            <w:r>
              <w:rPr>
                <w:sz w:val="22"/>
                <w:szCs w:val="22"/>
              </w:rPr>
              <w:t>Özel eğitime ihtiyaç duyan öğrenci ve ailelerine yönelik yıl içinde yapılan faaliyet oranı (%)</w:t>
            </w:r>
          </w:p>
        </w:tc>
        <w:tc>
          <w:tcPr>
            <w:tcW w:w="852" w:type="dxa"/>
            <w:shd w:val="clear" w:color="auto" w:fill="auto"/>
            <w:vAlign w:val="center"/>
          </w:tcPr>
          <w:p w:rsidR="00F30FD6" w:rsidRDefault="00F30FD6" w:rsidP="00973356">
            <w:pPr>
              <w:jc w:val="center"/>
            </w:pPr>
            <w:r>
              <w:t>-</w:t>
            </w:r>
          </w:p>
        </w:tc>
        <w:tc>
          <w:tcPr>
            <w:tcW w:w="708" w:type="dxa"/>
            <w:gridSpan w:val="2"/>
            <w:shd w:val="clear" w:color="auto" w:fill="auto"/>
            <w:vAlign w:val="center"/>
          </w:tcPr>
          <w:p w:rsidR="00F30FD6" w:rsidRDefault="00F30FD6" w:rsidP="00973356">
            <w:pPr>
              <w:jc w:val="center"/>
            </w:pPr>
            <w:r>
              <w:t>%95</w:t>
            </w:r>
          </w:p>
        </w:tc>
        <w:tc>
          <w:tcPr>
            <w:tcW w:w="708" w:type="dxa"/>
            <w:vAlign w:val="center"/>
          </w:tcPr>
          <w:p w:rsidR="00F30FD6" w:rsidRPr="007D1D92" w:rsidRDefault="00F30FD6" w:rsidP="00973356">
            <w:pPr>
              <w:jc w:val="center"/>
              <w:rPr>
                <w:szCs w:val="24"/>
              </w:rPr>
            </w:pPr>
            <w:r>
              <w:rPr>
                <w:szCs w:val="24"/>
              </w:rPr>
              <w:t>%100</w:t>
            </w:r>
          </w:p>
        </w:tc>
        <w:tc>
          <w:tcPr>
            <w:tcW w:w="851" w:type="dxa"/>
            <w:vAlign w:val="center"/>
          </w:tcPr>
          <w:p w:rsidR="00F30FD6" w:rsidRDefault="00F30FD6" w:rsidP="00973356">
            <w:pPr>
              <w:jc w:val="center"/>
            </w:pPr>
            <w:r>
              <w:t>-</w:t>
            </w:r>
          </w:p>
        </w:tc>
        <w:tc>
          <w:tcPr>
            <w:tcW w:w="709" w:type="dxa"/>
            <w:vAlign w:val="center"/>
          </w:tcPr>
          <w:p w:rsidR="00F30FD6" w:rsidRDefault="00F30FD6" w:rsidP="00973356">
            <w:pPr>
              <w:jc w:val="center"/>
            </w:pPr>
            <w:r>
              <w:t>-</w:t>
            </w:r>
          </w:p>
        </w:tc>
        <w:tc>
          <w:tcPr>
            <w:tcW w:w="850" w:type="dxa"/>
            <w:vAlign w:val="center"/>
          </w:tcPr>
          <w:p w:rsidR="00F30FD6" w:rsidRDefault="00F30FD6" w:rsidP="00973356">
            <w:pPr>
              <w:jc w:val="center"/>
            </w:pPr>
            <w:r>
              <w:t>-</w:t>
            </w:r>
          </w:p>
        </w:tc>
      </w:tr>
    </w:tbl>
    <w:p w:rsidR="003914A5" w:rsidRDefault="003914A5" w:rsidP="003914A5"/>
    <w:p w:rsidR="003914A5" w:rsidRDefault="003914A5" w:rsidP="003914A5"/>
    <w:p w:rsidR="003914A5" w:rsidRDefault="003914A5" w:rsidP="003914A5">
      <w:pPr>
        <w:rPr>
          <w:b/>
        </w:rPr>
      </w:pPr>
      <w:r>
        <w:rPr>
          <w:b/>
        </w:rPr>
        <w:t>Eylemler</w:t>
      </w:r>
    </w:p>
    <w:tbl>
      <w:tblPr>
        <w:tblW w:w="8306" w:type="dxa"/>
        <w:tblLayout w:type="fixed"/>
        <w:tblLook w:val="0400"/>
      </w:tblPr>
      <w:tblGrid>
        <w:gridCol w:w="592"/>
        <w:gridCol w:w="3896"/>
        <w:gridCol w:w="1906"/>
        <w:gridCol w:w="1912"/>
      </w:tblGrid>
      <w:tr w:rsidR="003914A5" w:rsidTr="00F23ED2">
        <w:trPr>
          <w:trHeight w:val="420"/>
        </w:trPr>
        <w:tc>
          <w:tcPr>
            <w:tcW w:w="592"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No</w:t>
            </w:r>
          </w:p>
        </w:tc>
        <w:tc>
          <w:tcPr>
            <w:tcW w:w="3896"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İfadesi</w:t>
            </w:r>
          </w:p>
        </w:tc>
        <w:tc>
          <w:tcPr>
            <w:tcW w:w="1906"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Sorumlusu</w:t>
            </w:r>
          </w:p>
        </w:tc>
        <w:tc>
          <w:tcPr>
            <w:tcW w:w="1912"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Tarihi</w:t>
            </w:r>
          </w:p>
        </w:tc>
      </w:tr>
      <w:tr w:rsidR="00F2509A" w:rsidTr="00973356">
        <w:trPr>
          <w:trHeight w:val="537"/>
        </w:trPr>
        <w:tc>
          <w:tcPr>
            <w:tcW w:w="592" w:type="dxa"/>
            <w:tcBorders>
              <w:top w:val="nil"/>
              <w:left w:val="single" w:sz="8" w:space="0" w:color="000000"/>
              <w:bottom w:val="single" w:sz="8" w:space="0" w:color="000000"/>
              <w:right w:val="single" w:sz="8" w:space="0" w:color="000000"/>
            </w:tcBorders>
            <w:shd w:val="clear" w:color="auto" w:fill="auto"/>
            <w:vAlign w:val="center"/>
          </w:tcPr>
          <w:p w:rsidR="00F2509A" w:rsidRDefault="00F2509A" w:rsidP="00F23ED2">
            <w:pPr>
              <w:jc w:val="center"/>
              <w:rPr>
                <w:b/>
                <w:color w:val="FF0000"/>
              </w:rPr>
            </w:pPr>
            <w:r>
              <w:rPr>
                <w:b/>
                <w:color w:val="FF0000"/>
              </w:rPr>
              <w:t>1.2.1</w:t>
            </w:r>
          </w:p>
        </w:tc>
        <w:tc>
          <w:tcPr>
            <w:tcW w:w="3896" w:type="dxa"/>
            <w:tcBorders>
              <w:top w:val="nil"/>
              <w:left w:val="nil"/>
              <w:bottom w:val="single" w:sz="8" w:space="0" w:color="000000"/>
              <w:right w:val="single" w:sz="8" w:space="0" w:color="000000"/>
            </w:tcBorders>
            <w:shd w:val="clear" w:color="auto" w:fill="auto"/>
            <w:vAlign w:val="center"/>
          </w:tcPr>
          <w:p w:rsidR="00F2509A" w:rsidRDefault="00F2509A" w:rsidP="00F23ED2">
            <w:pPr>
              <w:jc w:val="both"/>
            </w:pPr>
            <w:r>
              <w:rPr>
                <w:sz w:val="22"/>
                <w:szCs w:val="22"/>
              </w:rPr>
              <w:t>Özel eğitime ihtiyaç duyan öğrenci ve ailelerine yönelik RAM’dan destek alınarak eğitim ve bilgilendirme faaliyetleri yapılacaktır.</w:t>
            </w:r>
          </w:p>
        </w:tc>
        <w:tc>
          <w:tcPr>
            <w:tcW w:w="1906" w:type="dxa"/>
            <w:tcBorders>
              <w:top w:val="nil"/>
              <w:left w:val="nil"/>
              <w:bottom w:val="single" w:sz="8" w:space="0" w:color="000000"/>
              <w:right w:val="single" w:sz="8" w:space="0" w:color="000000"/>
            </w:tcBorders>
            <w:shd w:val="clear" w:color="auto" w:fill="auto"/>
          </w:tcPr>
          <w:p w:rsidR="00F2509A" w:rsidRDefault="00F2509A" w:rsidP="00973356">
            <w:pPr>
              <w:jc w:val="center"/>
            </w:pPr>
          </w:p>
          <w:p w:rsidR="00F2509A" w:rsidRDefault="00F2509A" w:rsidP="00973356">
            <w:pPr>
              <w:jc w:val="center"/>
            </w:pPr>
            <w:r w:rsidRPr="003E400C">
              <w:t>Rehber Öğretmen</w:t>
            </w:r>
          </w:p>
          <w:p w:rsidR="00F2509A" w:rsidRPr="003E400C" w:rsidRDefault="00F2509A" w:rsidP="00973356">
            <w:pPr>
              <w:jc w:val="center"/>
            </w:pPr>
            <w:r>
              <w:t>RAM</w:t>
            </w:r>
          </w:p>
        </w:tc>
        <w:tc>
          <w:tcPr>
            <w:tcW w:w="1912" w:type="dxa"/>
            <w:tcBorders>
              <w:top w:val="nil"/>
              <w:left w:val="nil"/>
              <w:bottom w:val="single" w:sz="8" w:space="0" w:color="000000"/>
              <w:right w:val="single" w:sz="8" w:space="0" w:color="000000"/>
            </w:tcBorders>
            <w:shd w:val="clear" w:color="auto" w:fill="auto"/>
            <w:vAlign w:val="center"/>
          </w:tcPr>
          <w:p w:rsidR="00F2509A" w:rsidRPr="003E400C" w:rsidRDefault="00F2509A" w:rsidP="00973356">
            <w:pPr>
              <w:jc w:val="center"/>
            </w:pPr>
            <w:r w:rsidRPr="003E400C">
              <w:t>Yıl boyunca</w:t>
            </w:r>
          </w:p>
        </w:tc>
      </w:tr>
      <w:tr w:rsidR="00F2509A" w:rsidTr="00973356">
        <w:trPr>
          <w:trHeight w:val="537"/>
        </w:trPr>
        <w:tc>
          <w:tcPr>
            <w:tcW w:w="592" w:type="dxa"/>
            <w:tcBorders>
              <w:top w:val="nil"/>
              <w:left w:val="single" w:sz="8" w:space="0" w:color="000000"/>
              <w:bottom w:val="single" w:sz="8" w:space="0" w:color="000000"/>
              <w:right w:val="single" w:sz="8" w:space="0" w:color="000000"/>
            </w:tcBorders>
            <w:shd w:val="clear" w:color="auto" w:fill="auto"/>
            <w:vAlign w:val="center"/>
          </w:tcPr>
          <w:p w:rsidR="00F2509A" w:rsidRDefault="00F2509A" w:rsidP="00F23ED2">
            <w:pPr>
              <w:jc w:val="center"/>
              <w:rPr>
                <w:b/>
                <w:color w:val="FF0000"/>
              </w:rPr>
            </w:pPr>
            <w:r>
              <w:rPr>
                <w:b/>
                <w:color w:val="FF0000"/>
              </w:rPr>
              <w:t>1.2.2</w:t>
            </w:r>
          </w:p>
        </w:tc>
        <w:tc>
          <w:tcPr>
            <w:tcW w:w="3896" w:type="dxa"/>
            <w:tcBorders>
              <w:top w:val="nil"/>
              <w:left w:val="nil"/>
              <w:bottom w:val="single" w:sz="8" w:space="0" w:color="000000"/>
              <w:right w:val="single" w:sz="8" w:space="0" w:color="000000"/>
            </w:tcBorders>
            <w:shd w:val="clear" w:color="auto" w:fill="auto"/>
            <w:vAlign w:val="center"/>
          </w:tcPr>
          <w:p w:rsidR="00F2509A" w:rsidRDefault="00F2509A" w:rsidP="00F23ED2">
            <w:pPr>
              <w:jc w:val="both"/>
            </w:pPr>
            <w:r>
              <w:rPr>
                <w:sz w:val="22"/>
                <w:szCs w:val="22"/>
              </w:rPr>
              <w:t>Özel eğitime ihtiyaç duymayan öğrencilerin velilerine yönelik "özel öğrencilere yaklaşımlar" konusunda bilinçlendirme eğitimleri verilecektir.</w:t>
            </w:r>
          </w:p>
        </w:tc>
        <w:tc>
          <w:tcPr>
            <w:tcW w:w="1906" w:type="dxa"/>
            <w:tcBorders>
              <w:top w:val="nil"/>
              <w:left w:val="nil"/>
              <w:bottom w:val="single" w:sz="8" w:space="0" w:color="000000"/>
              <w:right w:val="single" w:sz="8" w:space="0" w:color="000000"/>
            </w:tcBorders>
            <w:shd w:val="clear" w:color="auto" w:fill="auto"/>
          </w:tcPr>
          <w:p w:rsidR="00F2509A" w:rsidRDefault="00F2509A" w:rsidP="00973356">
            <w:pPr>
              <w:jc w:val="center"/>
            </w:pPr>
          </w:p>
          <w:p w:rsidR="00F2509A" w:rsidRDefault="00F2509A" w:rsidP="00973356">
            <w:pPr>
              <w:jc w:val="center"/>
            </w:pPr>
            <w:r w:rsidRPr="003E400C">
              <w:t>Rehber Öğretmen</w:t>
            </w:r>
          </w:p>
          <w:p w:rsidR="00F2509A" w:rsidRPr="003E400C" w:rsidRDefault="00F2509A" w:rsidP="00973356">
            <w:pPr>
              <w:jc w:val="center"/>
            </w:pPr>
            <w:r>
              <w:t>Sınıf öğretmenleri</w:t>
            </w:r>
          </w:p>
        </w:tc>
        <w:tc>
          <w:tcPr>
            <w:tcW w:w="1912" w:type="dxa"/>
            <w:tcBorders>
              <w:top w:val="nil"/>
              <w:left w:val="nil"/>
              <w:bottom w:val="single" w:sz="8" w:space="0" w:color="000000"/>
              <w:right w:val="single" w:sz="8" w:space="0" w:color="000000"/>
            </w:tcBorders>
            <w:shd w:val="clear" w:color="auto" w:fill="auto"/>
            <w:vAlign w:val="center"/>
          </w:tcPr>
          <w:p w:rsidR="00F2509A" w:rsidRPr="003E400C" w:rsidRDefault="00F2509A" w:rsidP="00973356">
            <w:r>
              <w:t xml:space="preserve">           Kasım ve Mart </w:t>
            </w:r>
          </w:p>
        </w:tc>
      </w:tr>
      <w:tr w:rsidR="00F2509A" w:rsidTr="00973356">
        <w:trPr>
          <w:trHeight w:val="537"/>
        </w:trPr>
        <w:tc>
          <w:tcPr>
            <w:tcW w:w="592" w:type="dxa"/>
            <w:tcBorders>
              <w:top w:val="nil"/>
              <w:left w:val="single" w:sz="8" w:space="0" w:color="000000"/>
              <w:bottom w:val="single" w:sz="8" w:space="0" w:color="000000"/>
              <w:right w:val="single" w:sz="8" w:space="0" w:color="000000"/>
            </w:tcBorders>
            <w:shd w:val="clear" w:color="auto" w:fill="auto"/>
            <w:vAlign w:val="center"/>
          </w:tcPr>
          <w:p w:rsidR="00F2509A" w:rsidRDefault="000E272D" w:rsidP="00F23ED2">
            <w:pPr>
              <w:jc w:val="center"/>
              <w:rPr>
                <w:b/>
                <w:color w:val="FF0000"/>
              </w:rPr>
            </w:pPr>
            <w:r>
              <w:rPr>
                <w:b/>
                <w:color w:val="FF0000"/>
              </w:rPr>
              <w:t>1.2.3</w:t>
            </w:r>
          </w:p>
        </w:tc>
        <w:tc>
          <w:tcPr>
            <w:tcW w:w="3896" w:type="dxa"/>
            <w:tcBorders>
              <w:top w:val="nil"/>
              <w:left w:val="nil"/>
              <w:bottom w:val="single" w:sz="8" w:space="0" w:color="000000"/>
              <w:right w:val="single" w:sz="8" w:space="0" w:color="000000"/>
            </w:tcBorders>
            <w:shd w:val="clear" w:color="auto" w:fill="auto"/>
            <w:vAlign w:val="center"/>
          </w:tcPr>
          <w:p w:rsidR="00F2509A" w:rsidRDefault="00F2509A" w:rsidP="00F23ED2">
            <w:pPr>
              <w:rPr>
                <w:b/>
                <w:color w:val="000000"/>
              </w:rPr>
            </w:pPr>
            <w:r>
              <w:rPr>
                <w:sz w:val="22"/>
                <w:szCs w:val="22"/>
              </w:rPr>
              <w:t>Rehberlik servisinin çalışmaları hakkında öğrenci ve veliler bilgilendirilecektir.</w:t>
            </w:r>
          </w:p>
        </w:tc>
        <w:tc>
          <w:tcPr>
            <w:tcW w:w="1906" w:type="dxa"/>
            <w:tcBorders>
              <w:top w:val="nil"/>
              <w:left w:val="nil"/>
              <w:bottom w:val="single" w:sz="8" w:space="0" w:color="000000"/>
              <w:right w:val="single" w:sz="8" w:space="0" w:color="000000"/>
            </w:tcBorders>
            <w:shd w:val="clear" w:color="auto" w:fill="auto"/>
          </w:tcPr>
          <w:p w:rsidR="00F2509A" w:rsidRPr="003E400C" w:rsidRDefault="00F2509A" w:rsidP="00973356">
            <w:pPr>
              <w:jc w:val="center"/>
            </w:pPr>
            <w:r w:rsidRPr="003E400C">
              <w:t>Rehber Öğretmen</w:t>
            </w:r>
          </w:p>
        </w:tc>
        <w:tc>
          <w:tcPr>
            <w:tcW w:w="1912" w:type="dxa"/>
            <w:tcBorders>
              <w:top w:val="nil"/>
              <w:left w:val="nil"/>
              <w:bottom w:val="single" w:sz="8" w:space="0" w:color="000000"/>
              <w:right w:val="single" w:sz="8" w:space="0" w:color="000000"/>
            </w:tcBorders>
            <w:shd w:val="clear" w:color="auto" w:fill="auto"/>
            <w:vAlign w:val="center"/>
          </w:tcPr>
          <w:p w:rsidR="00F2509A" w:rsidRPr="003E400C" w:rsidRDefault="00F2509A" w:rsidP="00973356">
            <w:pPr>
              <w:jc w:val="center"/>
            </w:pPr>
            <w:r w:rsidRPr="003E400C">
              <w:t>Eylül – Şubat aylarında</w:t>
            </w:r>
          </w:p>
        </w:tc>
      </w:tr>
      <w:tr w:rsidR="00F2509A" w:rsidTr="00973356">
        <w:trPr>
          <w:trHeight w:val="537"/>
        </w:trPr>
        <w:tc>
          <w:tcPr>
            <w:tcW w:w="592" w:type="dxa"/>
            <w:tcBorders>
              <w:top w:val="nil"/>
              <w:left w:val="single" w:sz="8" w:space="0" w:color="000000"/>
              <w:bottom w:val="single" w:sz="8" w:space="0" w:color="000000"/>
              <w:right w:val="single" w:sz="8" w:space="0" w:color="000000"/>
            </w:tcBorders>
            <w:shd w:val="clear" w:color="auto" w:fill="auto"/>
            <w:vAlign w:val="center"/>
          </w:tcPr>
          <w:p w:rsidR="00F2509A" w:rsidRDefault="000E272D" w:rsidP="00F23ED2">
            <w:pPr>
              <w:jc w:val="center"/>
              <w:rPr>
                <w:b/>
                <w:color w:val="FF0000"/>
              </w:rPr>
            </w:pPr>
            <w:r>
              <w:rPr>
                <w:b/>
                <w:color w:val="FF0000"/>
              </w:rPr>
              <w:t>1.2.4</w:t>
            </w:r>
          </w:p>
        </w:tc>
        <w:tc>
          <w:tcPr>
            <w:tcW w:w="3896" w:type="dxa"/>
            <w:tcBorders>
              <w:top w:val="nil"/>
              <w:left w:val="nil"/>
              <w:bottom w:val="single" w:sz="8" w:space="0" w:color="000000"/>
              <w:right w:val="single" w:sz="8" w:space="0" w:color="000000"/>
            </w:tcBorders>
            <w:shd w:val="clear" w:color="auto" w:fill="auto"/>
            <w:vAlign w:val="center"/>
          </w:tcPr>
          <w:p w:rsidR="00F2509A" w:rsidRDefault="00F2509A" w:rsidP="00F23ED2">
            <w:r>
              <w:rPr>
                <w:sz w:val="22"/>
                <w:szCs w:val="22"/>
              </w:rPr>
              <w:t>Öğretmenlerin rehberlik servisinden müşavirlik hizmeti alması teşvik edilecektir.</w:t>
            </w:r>
          </w:p>
        </w:tc>
        <w:tc>
          <w:tcPr>
            <w:tcW w:w="1906" w:type="dxa"/>
            <w:tcBorders>
              <w:top w:val="nil"/>
              <w:left w:val="nil"/>
              <w:bottom w:val="single" w:sz="8" w:space="0" w:color="000000"/>
              <w:right w:val="single" w:sz="8" w:space="0" w:color="000000"/>
            </w:tcBorders>
            <w:shd w:val="clear" w:color="auto" w:fill="auto"/>
          </w:tcPr>
          <w:p w:rsidR="00F2509A" w:rsidRPr="003E400C" w:rsidRDefault="00F2509A" w:rsidP="00973356">
            <w:pPr>
              <w:jc w:val="center"/>
            </w:pPr>
            <w:r w:rsidRPr="003E400C">
              <w:t>Rehber Öğretmen</w:t>
            </w:r>
          </w:p>
        </w:tc>
        <w:tc>
          <w:tcPr>
            <w:tcW w:w="1912" w:type="dxa"/>
            <w:tcBorders>
              <w:top w:val="nil"/>
              <w:left w:val="nil"/>
              <w:bottom w:val="single" w:sz="8" w:space="0" w:color="000000"/>
              <w:right w:val="single" w:sz="8" w:space="0" w:color="000000"/>
            </w:tcBorders>
            <w:shd w:val="clear" w:color="auto" w:fill="auto"/>
            <w:vAlign w:val="center"/>
          </w:tcPr>
          <w:p w:rsidR="00F2509A" w:rsidRPr="003E400C" w:rsidRDefault="00F2509A" w:rsidP="00973356">
            <w:pPr>
              <w:jc w:val="center"/>
            </w:pPr>
            <w:r w:rsidRPr="003E400C">
              <w:t>Yıl boyunca</w:t>
            </w:r>
          </w:p>
        </w:tc>
      </w:tr>
    </w:tbl>
    <w:p w:rsidR="003914A5" w:rsidRDefault="003914A5" w:rsidP="003914A5">
      <w:pPr>
        <w:pStyle w:val="Balk2"/>
      </w:pPr>
    </w:p>
    <w:p w:rsidR="003914A5" w:rsidRDefault="003914A5" w:rsidP="003914A5">
      <w:pPr>
        <w:pStyle w:val="Balk2"/>
      </w:pPr>
    </w:p>
    <w:p w:rsidR="003914A5" w:rsidRDefault="003914A5" w:rsidP="003914A5"/>
    <w:p w:rsidR="003914A5" w:rsidRDefault="003914A5" w:rsidP="003914A5"/>
    <w:p w:rsidR="003914A5" w:rsidRDefault="003914A5" w:rsidP="003914A5"/>
    <w:p w:rsidR="000E272D" w:rsidRDefault="000E272D" w:rsidP="003914A5"/>
    <w:p w:rsidR="000E272D" w:rsidRDefault="000E272D" w:rsidP="003914A5"/>
    <w:p w:rsidR="000E272D" w:rsidRDefault="000E272D" w:rsidP="003914A5"/>
    <w:p w:rsidR="00F30FD6" w:rsidRDefault="00F30FD6" w:rsidP="003914A5"/>
    <w:p w:rsidR="00F30FD6" w:rsidRDefault="00F30FD6" w:rsidP="003914A5"/>
    <w:p w:rsidR="000E272D" w:rsidRDefault="000E272D" w:rsidP="003914A5"/>
    <w:p w:rsidR="003914A5" w:rsidRDefault="003914A5" w:rsidP="003914A5"/>
    <w:p w:rsidR="003914A5" w:rsidRDefault="003914A5" w:rsidP="003914A5"/>
    <w:p w:rsidR="003914A5" w:rsidRDefault="003914A5" w:rsidP="003914A5"/>
    <w:p w:rsidR="003914A5" w:rsidRDefault="003914A5" w:rsidP="003914A5"/>
    <w:p w:rsidR="003914A5" w:rsidRDefault="003914A5" w:rsidP="003914A5"/>
    <w:p w:rsidR="003914A5" w:rsidRDefault="003914A5" w:rsidP="003914A5">
      <w:pPr>
        <w:pStyle w:val="Balk2"/>
      </w:pPr>
      <w:r>
        <w:lastRenderedPageBreak/>
        <w:t>TEMA II: EĞİTİM VE ÖĞRETİMDE KALİTENİN ARTIRILMASI</w:t>
      </w:r>
    </w:p>
    <w:p w:rsidR="003914A5" w:rsidRPr="002D53A7" w:rsidRDefault="003914A5" w:rsidP="003914A5"/>
    <w:p w:rsidR="003914A5" w:rsidRDefault="003914A5" w:rsidP="003914A5">
      <w:r>
        <w:rPr>
          <w:b/>
        </w:rPr>
        <w:t>Stratejik Amaç 2:</w:t>
      </w:r>
      <w:r>
        <w:t xml:space="preserve">   Çocukların bedensel, zihinsel, dilsel ve duygusal olarak çok boyutlu gelişimlerini desteklemek ve yaşam boyu iyi olma hâline katkı sağlamak amacıyla eğitim ve öğretimin niteliği yükseltilecektir.</w:t>
      </w:r>
    </w:p>
    <w:p w:rsidR="003914A5" w:rsidRDefault="003914A5" w:rsidP="003914A5"/>
    <w:p w:rsidR="003914A5" w:rsidRDefault="003914A5" w:rsidP="003914A5">
      <w:r w:rsidRPr="002D53A7">
        <w:rPr>
          <w:b/>
        </w:rPr>
        <w:t>Stratejik Hedef 2.1:</w:t>
      </w:r>
      <w:r>
        <w:t xml:space="preserve"> Çocukların çok yönlü gelişimi için okul öncesi kazanımları takip edilecek ve sosyal faaliyetlere etkin katılımı artırılacaktır. </w:t>
      </w:r>
    </w:p>
    <w:p w:rsidR="003914A5" w:rsidRDefault="003914A5" w:rsidP="003914A5"/>
    <w:p w:rsidR="003914A5" w:rsidRDefault="003914A5" w:rsidP="003914A5">
      <w:pPr>
        <w:rPr>
          <w:b/>
          <w:color w:val="FF0000"/>
        </w:rPr>
      </w:pPr>
      <w:r>
        <w:rPr>
          <w:b/>
        </w:rPr>
        <w:t>Performans Göstergeleri</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42"/>
        <w:gridCol w:w="1144"/>
        <w:gridCol w:w="3325"/>
        <w:gridCol w:w="867"/>
        <w:gridCol w:w="7"/>
        <w:gridCol w:w="557"/>
        <w:gridCol w:w="696"/>
        <w:gridCol w:w="708"/>
        <w:gridCol w:w="567"/>
        <w:gridCol w:w="851"/>
      </w:tblGrid>
      <w:tr w:rsidR="003914A5" w:rsidTr="00F30FD6">
        <w:trPr>
          <w:trHeight w:val="39"/>
        </w:trPr>
        <w:tc>
          <w:tcPr>
            <w:tcW w:w="742" w:type="dxa"/>
            <w:vMerge w:val="restart"/>
            <w:shd w:val="clear" w:color="auto" w:fill="FBD5B5"/>
            <w:vAlign w:val="center"/>
          </w:tcPr>
          <w:p w:rsidR="003914A5" w:rsidRDefault="003914A5" w:rsidP="00F23ED2">
            <w:pPr>
              <w:jc w:val="center"/>
              <w:rPr>
                <w:b/>
                <w:color w:val="000000"/>
              </w:rPr>
            </w:pPr>
            <w:r>
              <w:rPr>
                <w:b/>
                <w:color w:val="000000"/>
              </w:rPr>
              <w:t>No</w:t>
            </w:r>
          </w:p>
        </w:tc>
        <w:tc>
          <w:tcPr>
            <w:tcW w:w="4469" w:type="dxa"/>
            <w:gridSpan w:val="2"/>
            <w:vMerge w:val="restart"/>
            <w:shd w:val="clear" w:color="auto" w:fill="FBD5B5"/>
            <w:vAlign w:val="center"/>
          </w:tcPr>
          <w:p w:rsidR="003914A5" w:rsidRDefault="003914A5" w:rsidP="00F23ED2">
            <w:pPr>
              <w:jc w:val="center"/>
              <w:rPr>
                <w:b/>
                <w:color w:val="000000"/>
              </w:rPr>
            </w:pPr>
            <w:r>
              <w:rPr>
                <w:b/>
                <w:color w:val="000000"/>
              </w:rPr>
              <w:t>PERFORMANS GÖSTERGESİ</w:t>
            </w:r>
          </w:p>
        </w:tc>
        <w:tc>
          <w:tcPr>
            <w:tcW w:w="874" w:type="dxa"/>
            <w:gridSpan w:val="2"/>
            <w:shd w:val="clear" w:color="auto" w:fill="FBD5B5"/>
            <w:vAlign w:val="center"/>
          </w:tcPr>
          <w:p w:rsidR="003914A5" w:rsidRDefault="003914A5" w:rsidP="00F23ED2">
            <w:pPr>
              <w:jc w:val="center"/>
              <w:rPr>
                <w:b/>
                <w:color w:val="000000"/>
              </w:rPr>
            </w:pPr>
            <w:r>
              <w:rPr>
                <w:b/>
                <w:color w:val="000000"/>
              </w:rPr>
              <w:t>Mevcut</w:t>
            </w:r>
          </w:p>
        </w:tc>
        <w:tc>
          <w:tcPr>
            <w:tcW w:w="3379" w:type="dxa"/>
            <w:gridSpan w:val="5"/>
            <w:shd w:val="clear" w:color="auto" w:fill="FBD5B5"/>
            <w:vAlign w:val="center"/>
          </w:tcPr>
          <w:p w:rsidR="003914A5" w:rsidRDefault="003914A5" w:rsidP="00F23ED2">
            <w:pPr>
              <w:jc w:val="center"/>
              <w:rPr>
                <w:b/>
                <w:color w:val="000000"/>
              </w:rPr>
            </w:pPr>
            <w:r>
              <w:rPr>
                <w:b/>
                <w:color w:val="000000"/>
              </w:rPr>
              <w:t>HEDEF</w:t>
            </w:r>
          </w:p>
        </w:tc>
      </w:tr>
      <w:tr w:rsidR="003914A5" w:rsidTr="00F30FD6">
        <w:trPr>
          <w:trHeight w:val="39"/>
        </w:trPr>
        <w:tc>
          <w:tcPr>
            <w:tcW w:w="742" w:type="dxa"/>
            <w:vMerge/>
            <w:shd w:val="clear" w:color="auto" w:fill="FBD5B5"/>
            <w:vAlign w:val="center"/>
          </w:tcPr>
          <w:p w:rsidR="003914A5" w:rsidRDefault="003914A5" w:rsidP="00F23ED2">
            <w:pPr>
              <w:widowControl w:val="0"/>
              <w:pBdr>
                <w:top w:val="nil"/>
                <w:left w:val="nil"/>
                <w:bottom w:val="nil"/>
                <w:right w:val="nil"/>
                <w:between w:val="nil"/>
              </w:pBdr>
              <w:spacing w:line="276" w:lineRule="auto"/>
              <w:rPr>
                <w:b/>
                <w:color w:val="000000"/>
              </w:rPr>
            </w:pPr>
          </w:p>
        </w:tc>
        <w:tc>
          <w:tcPr>
            <w:tcW w:w="4469" w:type="dxa"/>
            <w:gridSpan w:val="2"/>
            <w:vMerge/>
            <w:shd w:val="clear" w:color="auto" w:fill="FBD5B5"/>
            <w:vAlign w:val="center"/>
          </w:tcPr>
          <w:p w:rsidR="003914A5" w:rsidRDefault="003914A5" w:rsidP="00F23ED2">
            <w:pPr>
              <w:widowControl w:val="0"/>
              <w:pBdr>
                <w:top w:val="nil"/>
                <w:left w:val="nil"/>
                <w:bottom w:val="nil"/>
                <w:right w:val="nil"/>
                <w:between w:val="nil"/>
              </w:pBdr>
              <w:spacing w:line="276" w:lineRule="auto"/>
              <w:rPr>
                <w:b/>
                <w:color w:val="000000"/>
              </w:rPr>
            </w:pPr>
          </w:p>
        </w:tc>
        <w:tc>
          <w:tcPr>
            <w:tcW w:w="874" w:type="dxa"/>
            <w:gridSpan w:val="2"/>
            <w:shd w:val="clear" w:color="auto" w:fill="FBD5B5"/>
            <w:vAlign w:val="center"/>
          </w:tcPr>
          <w:p w:rsidR="003914A5" w:rsidRDefault="003914A5" w:rsidP="00F23ED2">
            <w:pPr>
              <w:jc w:val="center"/>
              <w:rPr>
                <w:b/>
              </w:rPr>
            </w:pPr>
            <w:r>
              <w:rPr>
                <w:b/>
              </w:rPr>
              <w:t>2018</w:t>
            </w:r>
          </w:p>
        </w:tc>
        <w:tc>
          <w:tcPr>
            <w:tcW w:w="557" w:type="dxa"/>
            <w:shd w:val="clear" w:color="auto" w:fill="FBD5B5"/>
            <w:vAlign w:val="center"/>
          </w:tcPr>
          <w:p w:rsidR="003914A5" w:rsidRDefault="003914A5" w:rsidP="00F23ED2">
            <w:pPr>
              <w:jc w:val="center"/>
              <w:rPr>
                <w:b/>
              </w:rPr>
            </w:pPr>
            <w:r>
              <w:rPr>
                <w:b/>
              </w:rPr>
              <w:t>2019</w:t>
            </w:r>
          </w:p>
        </w:tc>
        <w:tc>
          <w:tcPr>
            <w:tcW w:w="696" w:type="dxa"/>
            <w:shd w:val="clear" w:color="auto" w:fill="FBD5B5"/>
            <w:vAlign w:val="center"/>
          </w:tcPr>
          <w:p w:rsidR="003914A5" w:rsidRDefault="003914A5" w:rsidP="00F23ED2">
            <w:pPr>
              <w:jc w:val="center"/>
              <w:rPr>
                <w:b/>
              </w:rPr>
            </w:pPr>
            <w:r>
              <w:rPr>
                <w:b/>
              </w:rPr>
              <w:t>2020</w:t>
            </w:r>
          </w:p>
        </w:tc>
        <w:tc>
          <w:tcPr>
            <w:tcW w:w="708" w:type="dxa"/>
            <w:shd w:val="clear" w:color="auto" w:fill="FBD5B5"/>
            <w:vAlign w:val="center"/>
          </w:tcPr>
          <w:p w:rsidR="003914A5" w:rsidRDefault="003914A5" w:rsidP="00F23ED2">
            <w:pPr>
              <w:jc w:val="center"/>
              <w:rPr>
                <w:b/>
              </w:rPr>
            </w:pPr>
            <w:r>
              <w:rPr>
                <w:b/>
              </w:rPr>
              <w:t>2021</w:t>
            </w:r>
          </w:p>
        </w:tc>
        <w:tc>
          <w:tcPr>
            <w:tcW w:w="567" w:type="dxa"/>
            <w:shd w:val="clear" w:color="auto" w:fill="FBD5B5"/>
            <w:vAlign w:val="center"/>
          </w:tcPr>
          <w:p w:rsidR="003914A5" w:rsidRDefault="003914A5" w:rsidP="00F23ED2">
            <w:pPr>
              <w:jc w:val="center"/>
              <w:rPr>
                <w:b/>
              </w:rPr>
            </w:pPr>
            <w:r>
              <w:rPr>
                <w:b/>
              </w:rPr>
              <w:t>2022</w:t>
            </w:r>
          </w:p>
        </w:tc>
        <w:tc>
          <w:tcPr>
            <w:tcW w:w="851" w:type="dxa"/>
            <w:shd w:val="clear" w:color="auto" w:fill="FBD5B5"/>
            <w:vAlign w:val="center"/>
          </w:tcPr>
          <w:p w:rsidR="003914A5" w:rsidRDefault="003914A5" w:rsidP="00F23ED2">
            <w:pPr>
              <w:jc w:val="center"/>
              <w:rPr>
                <w:b/>
              </w:rPr>
            </w:pPr>
            <w:r>
              <w:rPr>
                <w:b/>
              </w:rPr>
              <w:t>2023</w:t>
            </w:r>
          </w:p>
        </w:tc>
      </w:tr>
      <w:tr w:rsidR="000E272D" w:rsidTr="00F30FD6">
        <w:trPr>
          <w:trHeight w:val="478"/>
        </w:trPr>
        <w:tc>
          <w:tcPr>
            <w:tcW w:w="742" w:type="dxa"/>
            <w:shd w:val="clear" w:color="auto" w:fill="auto"/>
            <w:vAlign w:val="center"/>
          </w:tcPr>
          <w:p w:rsidR="000E272D" w:rsidRDefault="000E272D" w:rsidP="00F23ED2">
            <w:pPr>
              <w:rPr>
                <w:b/>
                <w:color w:val="FF0000"/>
              </w:rPr>
            </w:pPr>
            <w:r>
              <w:rPr>
                <w:b/>
                <w:color w:val="FF0000"/>
              </w:rPr>
              <w:t>PG.2.1.1</w:t>
            </w:r>
          </w:p>
        </w:tc>
        <w:tc>
          <w:tcPr>
            <w:tcW w:w="4469" w:type="dxa"/>
            <w:gridSpan w:val="2"/>
            <w:shd w:val="clear" w:color="auto" w:fill="auto"/>
            <w:vAlign w:val="center"/>
          </w:tcPr>
          <w:p w:rsidR="000E272D" w:rsidRDefault="000E272D" w:rsidP="00F23ED2">
            <w:r>
              <w:rPr>
                <w:sz w:val="22"/>
                <w:szCs w:val="22"/>
              </w:rPr>
              <w:t>Okul dışı öğrenme ortamları kapsamında düzenlenen gezi/etkinlik sayısı</w:t>
            </w:r>
          </w:p>
        </w:tc>
        <w:tc>
          <w:tcPr>
            <w:tcW w:w="874" w:type="dxa"/>
            <w:gridSpan w:val="2"/>
            <w:shd w:val="clear" w:color="auto" w:fill="auto"/>
            <w:vAlign w:val="center"/>
          </w:tcPr>
          <w:p w:rsidR="000E272D" w:rsidRDefault="000E272D" w:rsidP="00973356">
            <w:r>
              <w:t xml:space="preserve">    3</w:t>
            </w:r>
          </w:p>
        </w:tc>
        <w:tc>
          <w:tcPr>
            <w:tcW w:w="557" w:type="dxa"/>
            <w:shd w:val="clear" w:color="auto" w:fill="auto"/>
            <w:vAlign w:val="center"/>
          </w:tcPr>
          <w:p w:rsidR="000E272D" w:rsidRDefault="000E272D" w:rsidP="00973356">
            <w:r>
              <w:t xml:space="preserve">    4</w:t>
            </w:r>
          </w:p>
        </w:tc>
        <w:tc>
          <w:tcPr>
            <w:tcW w:w="696" w:type="dxa"/>
            <w:shd w:val="clear" w:color="auto" w:fill="auto"/>
            <w:vAlign w:val="center"/>
          </w:tcPr>
          <w:p w:rsidR="000E272D" w:rsidRDefault="000E272D" w:rsidP="00973356">
            <w:r>
              <w:t xml:space="preserve">  5</w:t>
            </w:r>
          </w:p>
        </w:tc>
        <w:tc>
          <w:tcPr>
            <w:tcW w:w="708" w:type="dxa"/>
            <w:shd w:val="clear" w:color="auto" w:fill="auto"/>
            <w:vAlign w:val="center"/>
          </w:tcPr>
          <w:p w:rsidR="000E272D" w:rsidRDefault="000E272D" w:rsidP="00973356">
            <w:r>
              <w:t xml:space="preserve">  5</w:t>
            </w:r>
          </w:p>
        </w:tc>
        <w:tc>
          <w:tcPr>
            <w:tcW w:w="567" w:type="dxa"/>
            <w:shd w:val="clear" w:color="auto" w:fill="auto"/>
            <w:vAlign w:val="center"/>
          </w:tcPr>
          <w:p w:rsidR="000E272D" w:rsidRDefault="000E272D" w:rsidP="00973356">
            <w:r>
              <w:t xml:space="preserve">   5</w:t>
            </w:r>
          </w:p>
        </w:tc>
        <w:tc>
          <w:tcPr>
            <w:tcW w:w="851" w:type="dxa"/>
            <w:shd w:val="clear" w:color="auto" w:fill="auto"/>
            <w:vAlign w:val="center"/>
          </w:tcPr>
          <w:p w:rsidR="000E272D" w:rsidRDefault="000E272D" w:rsidP="00973356">
            <w:r>
              <w:t xml:space="preserve">   5</w:t>
            </w:r>
          </w:p>
        </w:tc>
      </w:tr>
      <w:tr w:rsidR="000E272D" w:rsidTr="00F30FD6">
        <w:trPr>
          <w:trHeight w:val="19"/>
        </w:trPr>
        <w:tc>
          <w:tcPr>
            <w:tcW w:w="742" w:type="dxa"/>
            <w:vMerge w:val="restart"/>
            <w:shd w:val="clear" w:color="auto" w:fill="auto"/>
            <w:vAlign w:val="center"/>
          </w:tcPr>
          <w:p w:rsidR="000E272D" w:rsidRDefault="000E272D" w:rsidP="00F23ED2">
            <w:pPr>
              <w:rPr>
                <w:color w:val="FF0000"/>
              </w:rPr>
            </w:pPr>
            <w:r>
              <w:rPr>
                <w:b/>
                <w:color w:val="FF0000"/>
              </w:rPr>
              <w:t>PG.2.1.2</w:t>
            </w:r>
          </w:p>
        </w:tc>
        <w:tc>
          <w:tcPr>
            <w:tcW w:w="1144" w:type="dxa"/>
            <w:vMerge w:val="restart"/>
            <w:vAlign w:val="center"/>
          </w:tcPr>
          <w:p w:rsidR="000E272D" w:rsidRDefault="000E272D" w:rsidP="00F23ED2">
            <w:r>
              <w:rPr>
                <w:sz w:val="22"/>
                <w:szCs w:val="22"/>
              </w:rPr>
              <w:t>Değerler eğitimi</w:t>
            </w:r>
          </w:p>
        </w:tc>
        <w:tc>
          <w:tcPr>
            <w:tcW w:w="3325" w:type="dxa"/>
            <w:shd w:val="clear" w:color="auto" w:fill="auto"/>
            <w:vAlign w:val="center"/>
          </w:tcPr>
          <w:p w:rsidR="000E272D" w:rsidRDefault="000E272D" w:rsidP="00F23ED2">
            <w:pPr>
              <w:rPr>
                <w:b/>
                <w:color w:val="FF0000"/>
              </w:rPr>
            </w:pPr>
            <w:r>
              <w:rPr>
                <w:b/>
                <w:color w:val="FF0000"/>
                <w:sz w:val="22"/>
                <w:szCs w:val="22"/>
              </w:rPr>
              <w:t xml:space="preserve">PG.2.1.2.1 </w:t>
            </w:r>
            <w:r>
              <w:rPr>
                <w:sz w:val="22"/>
                <w:szCs w:val="22"/>
              </w:rPr>
              <w:t>Değerler Eğitimi kapsamında düzenlenen faaliyet sayısı</w:t>
            </w:r>
          </w:p>
        </w:tc>
        <w:tc>
          <w:tcPr>
            <w:tcW w:w="867" w:type="dxa"/>
            <w:shd w:val="clear" w:color="auto" w:fill="auto"/>
            <w:vAlign w:val="center"/>
          </w:tcPr>
          <w:p w:rsidR="000E272D" w:rsidRDefault="000E272D" w:rsidP="00973356">
            <w:r>
              <w:t xml:space="preserve">     8</w:t>
            </w:r>
          </w:p>
        </w:tc>
        <w:tc>
          <w:tcPr>
            <w:tcW w:w="564" w:type="dxa"/>
            <w:gridSpan w:val="2"/>
            <w:shd w:val="clear" w:color="auto" w:fill="auto"/>
            <w:vAlign w:val="center"/>
          </w:tcPr>
          <w:p w:rsidR="000E272D" w:rsidRDefault="000E272D" w:rsidP="00973356">
            <w:pPr>
              <w:jc w:val="center"/>
            </w:pPr>
            <w:r>
              <w:t>8</w:t>
            </w:r>
          </w:p>
        </w:tc>
        <w:tc>
          <w:tcPr>
            <w:tcW w:w="696" w:type="dxa"/>
            <w:vAlign w:val="center"/>
          </w:tcPr>
          <w:p w:rsidR="000E272D" w:rsidRDefault="000E272D" w:rsidP="00973356">
            <w:pPr>
              <w:jc w:val="center"/>
            </w:pPr>
            <w:r>
              <w:t>8</w:t>
            </w:r>
          </w:p>
        </w:tc>
        <w:tc>
          <w:tcPr>
            <w:tcW w:w="708" w:type="dxa"/>
            <w:vAlign w:val="center"/>
          </w:tcPr>
          <w:p w:rsidR="000E272D" w:rsidRDefault="000E272D" w:rsidP="00973356">
            <w:r>
              <w:t xml:space="preserve">  8</w:t>
            </w:r>
          </w:p>
        </w:tc>
        <w:tc>
          <w:tcPr>
            <w:tcW w:w="567" w:type="dxa"/>
            <w:vAlign w:val="center"/>
          </w:tcPr>
          <w:p w:rsidR="000E272D" w:rsidRDefault="000E272D" w:rsidP="00973356">
            <w:pPr>
              <w:jc w:val="center"/>
            </w:pPr>
            <w:r>
              <w:t>8</w:t>
            </w:r>
          </w:p>
        </w:tc>
        <w:tc>
          <w:tcPr>
            <w:tcW w:w="851" w:type="dxa"/>
            <w:vAlign w:val="center"/>
          </w:tcPr>
          <w:p w:rsidR="000E272D" w:rsidRDefault="000E272D" w:rsidP="00973356">
            <w:pPr>
              <w:jc w:val="center"/>
            </w:pPr>
            <w:r>
              <w:t>8</w:t>
            </w:r>
          </w:p>
        </w:tc>
      </w:tr>
      <w:tr w:rsidR="000E272D" w:rsidTr="00F30FD6">
        <w:trPr>
          <w:trHeight w:val="19"/>
        </w:trPr>
        <w:tc>
          <w:tcPr>
            <w:tcW w:w="742" w:type="dxa"/>
            <w:vMerge/>
            <w:shd w:val="clear" w:color="auto" w:fill="auto"/>
            <w:vAlign w:val="center"/>
          </w:tcPr>
          <w:p w:rsidR="000E272D" w:rsidRDefault="000E272D" w:rsidP="00F23ED2">
            <w:pPr>
              <w:widowControl w:val="0"/>
              <w:pBdr>
                <w:top w:val="nil"/>
                <w:left w:val="nil"/>
                <w:bottom w:val="nil"/>
                <w:right w:val="nil"/>
                <w:between w:val="nil"/>
              </w:pBdr>
              <w:spacing w:line="276" w:lineRule="auto"/>
            </w:pPr>
          </w:p>
        </w:tc>
        <w:tc>
          <w:tcPr>
            <w:tcW w:w="1144" w:type="dxa"/>
            <w:vMerge/>
            <w:vAlign w:val="center"/>
          </w:tcPr>
          <w:p w:rsidR="000E272D" w:rsidRDefault="000E272D" w:rsidP="00F23ED2">
            <w:pPr>
              <w:widowControl w:val="0"/>
              <w:pBdr>
                <w:top w:val="nil"/>
                <w:left w:val="nil"/>
                <w:bottom w:val="nil"/>
                <w:right w:val="nil"/>
                <w:between w:val="nil"/>
              </w:pBdr>
              <w:spacing w:line="276" w:lineRule="auto"/>
            </w:pPr>
          </w:p>
        </w:tc>
        <w:tc>
          <w:tcPr>
            <w:tcW w:w="3325" w:type="dxa"/>
            <w:shd w:val="clear" w:color="auto" w:fill="auto"/>
            <w:vAlign w:val="center"/>
          </w:tcPr>
          <w:p w:rsidR="000E272D" w:rsidRDefault="000E272D" w:rsidP="00F23ED2">
            <w:r>
              <w:rPr>
                <w:b/>
                <w:color w:val="FF0000"/>
                <w:sz w:val="22"/>
                <w:szCs w:val="22"/>
              </w:rPr>
              <w:t xml:space="preserve">PG 2.1.2.2 </w:t>
            </w:r>
            <w:r>
              <w:rPr>
                <w:sz w:val="22"/>
                <w:szCs w:val="22"/>
              </w:rPr>
              <w:t>Değerler Eğitimi kapsamında düzenlenen faaliyetlere katılan öğrenci oranı (%)</w:t>
            </w:r>
          </w:p>
        </w:tc>
        <w:tc>
          <w:tcPr>
            <w:tcW w:w="867" w:type="dxa"/>
            <w:shd w:val="clear" w:color="auto" w:fill="auto"/>
            <w:vAlign w:val="center"/>
          </w:tcPr>
          <w:p w:rsidR="000E272D" w:rsidRDefault="000E272D" w:rsidP="00973356">
            <w:pPr>
              <w:jc w:val="center"/>
            </w:pPr>
            <w:r>
              <w:t>%90</w:t>
            </w:r>
          </w:p>
        </w:tc>
        <w:tc>
          <w:tcPr>
            <w:tcW w:w="564" w:type="dxa"/>
            <w:gridSpan w:val="2"/>
            <w:shd w:val="clear" w:color="auto" w:fill="auto"/>
            <w:vAlign w:val="center"/>
          </w:tcPr>
          <w:p w:rsidR="000E272D" w:rsidRDefault="000E272D" w:rsidP="00973356">
            <w:r>
              <w:t>%92</w:t>
            </w:r>
          </w:p>
        </w:tc>
        <w:tc>
          <w:tcPr>
            <w:tcW w:w="696" w:type="dxa"/>
            <w:vAlign w:val="center"/>
          </w:tcPr>
          <w:p w:rsidR="000E272D" w:rsidRDefault="000E272D" w:rsidP="00973356">
            <w:pPr>
              <w:jc w:val="center"/>
            </w:pPr>
            <w:r>
              <w:t>%94</w:t>
            </w:r>
          </w:p>
        </w:tc>
        <w:tc>
          <w:tcPr>
            <w:tcW w:w="708" w:type="dxa"/>
            <w:vAlign w:val="center"/>
          </w:tcPr>
          <w:p w:rsidR="000E272D" w:rsidRDefault="000E272D" w:rsidP="00973356">
            <w:r>
              <w:t>%96</w:t>
            </w:r>
          </w:p>
        </w:tc>
        <w:tc>
          <w:tcPr>
            <w:tcW w:w="567" w:type="dxa"/>
            <w:vAlign w:val="center"/>
          </w:tcPr>
          <w:p w:rsidR="000E272D" w:rsidRDefault="000E272D" w:rsidP="00973356">
            <w:r>
              <w:t>%98</w:t>
            </w:r>
          </w:p>
        </w:tc>
        <w:tc>
          <w:tcPr>
            <w:tcW w:w="851" w:type="dxa"/>
            <w:vAlign w:val="center"/>
          </w:tcPr>
          <w:p w:rsidR="000E272D" w:rsidRDefault="000E272D" w:rsidP="00973356">
            <w:r>
              <w:t>%100</w:t>
            </w:r>
          </w:p>
        </w:tc>
      </w:tr>
      <w:tr w:rsidR="000E272D" w:rsidTr="00F30FD6">
        <w:trPr>
          <w:trHeight w:val="516"/>
        </w:trPr>
        <w:tc>
          <w:tcPr>
            <w:tcW w:w="742" w:type="dxa"/>
            <w:vMerge w:val="restart"/>
            <w:shd w:val="clear" w:color="auto" w:fill="auto"/>
            <w:vAlign w:val="center"/>
          </w:tcPr>
          <w:p w:rsidR="000E272D" w:rsidRDefault="000E272D" w:rsidP="00F23ED2">
            <w:pPr>
              <w:rPr>
                <w:color w:val="FF0000"/>
              </w:rPr>
            </w:pPr>
            <w:r>
              <w:rPr>
                <w:b/>
                <w:color w:val="FF0000"/>
              </w:rPr>
              <w:t>PG.2.1.3</w:t>
            </w:r>
          </w:p>
        </w:tc>
        <w:tc>
          <w:tcPr>
            <w:tcW w:w="1144" w:type="dxa"/>
            <w:vMerge w:val="restart"/>
            <w:vAlign w:val="center"/>
          </w:tcPr>
          <w:p w:rsidR="000E272D" w:rsidRDefault="000E272D" w:rsidP="00F23ED2">
            <w:r>
              <w:rPr>
                <w:sz w:val="22"/>
                <w:szCs w:val="22"/>
              </w:rPr>
              <w:t>Okul veli işbirliği toplantı göstergeleri</w:t>
            </w:r>
          </w:p>
        </w:tc>
        <w:tc>
          <w:tcPr>
            <w:tcW w:w="3325" w:type="dxa"/>
            <w:shd w:val="clear" w:color="auto" w:fill="auto"/>
            <w:vAlign w:val="center"/>
          </w:tcPr>
          <w:p w:rsidR="000E272D" w:rsidRDefault="000E272D" w:rsidP="00F23ED2">
            <w:r>
              <w:rPr>
                <w:b/>
                <w:color w:val="FF0000"/>
                <w:sz w:val="22"/>
                <w:szCs w:val="22"/>
              </w:rPr>
              <w:t>PG.2.1.3.1</w:t>
            </w:r>
            <w:r>
              <w:rPr>
                <w:b/>
                <w:sz w:val="22"/>
                <w:szCs w:val="22"/>
              </w:rPr>
              <w:t xml:space="preserve"> </w:t>
            </w:r>
            <w:r>
              <w:rPr>
                <w:sz w:val="22"/>
                <w:szCs w:val="22"/>
              </w:rPr>
              <w:t>Sınıf Veli-Okul Aile Birliği, toplantı sayısı</w:t>
            </w:r>
          </w:p>
        </w:tc>
        <w:tc>
          <w:tcPr>
            <w:tcW w:w="867" w:type="dxa"/>
            <w:shd w:val="clear" w:color="auto" w:fill="auto"/>
            <w:vAlign w:val="center"/>
          </w:tcPr>
          <w:p w:rsidR="000E272D" w:rsidRDefault="000E272D" w:rsidP="00F30FD6">
            <w:r>
              <w:t xml:space="preserve">     </w:t>
            </w:r>
            <w:r w:rsidR="00F30FD6">
              <w:t>15</w:t>
            </w:r>
          </w:p>
        </w:tc>
        <w:tc>
          <w:tcPr>
            <w:tcW w:w="564" w:type="dxa"/>
            <w:gridSpan w:val="2"/>
            <w:shd w:val="clear" w:color="auto" w:fill="auto"/>
            <w:vAlign w:val="center"/>
          </w:tcPr>
          <w:p w:rsidR="000E272D" w:rsidRDefault="00F30FD6" w:rsidP="00973356">
            <w:pPr>
              <w:jc w:val="center"/>
            </w:pPr>
            <w:r>
              <w:t>19</w:t>
            </w:r>
          </w:p>
        </w:tc>
        <w:tc>
          <w:tcPr>
            <w:tcW w:w="696" w:type="dxa"/>
            <w:vAlign w:val="center"/>
          </w:tcPr>
          <w:p w:rsidR="000E272D" w:rsidRDefault="00F30FD6" w:rsidP="00973356">
            <w:pPr>
              <w:jc w:val="center"/>
            </w:pPr>
            <w:r>
              <w:t>20</w:t>
            </w:r>
          </w:p>
        </w:tc>
        <w:tc>
          <w:tcPr>
            <w:tcW w:w="708" w:type="dxa"/>
            <w:vAlign w:val="center"/>
          </w:tcPr>
          <w:p w:rsidR="000E272D" w:rsidRDefault="00F30FD6" w:rsidP="00973356">
            <w:pPr>
              <w:jc w:val="center"/>
            </w:pPr>
            <w:r>
              <w:t>21</w:t>
            </w:r>
          </w:p>
        </w:tc>
        <w:tc>
          <w:tcPr>
            <w:tcW w:w="567" w:type="dxa"/>
            <w:vAlign w:val="center"/>
          </w:tcPr>
          <w:p w:rsidR="000E272D" w:rsidRDefault="00F30FD6" w:rsidP="00973356">
            <w:pPr>
              <w:jc w:val="center"/>
            </w:pPr>
            <w:r>
              <w:t>22</w:t>
            </w:r>
          </w:p>
        </w:tc>
        <w:tc>
          <w:tcPr>
            <w:tcW w:w="851" w:type="dxa"/>
            <w:vAlign w:val="center"/>
          </w:tcPr>
          <w:p w:rsidR="000E272D" w:rsidRDefault="00F30FD6" w:rsidP="00973356">
            <w:pPr>
              <w:jc w:val="center"/>
            </w:pPr>
            <w:r>
              <w:t>23</w:t>
            </w:r>
          </w:p>
        </w:tc>
      </w:tr>
      <w:tr w:rsidR="000E272D" w:rsidTr="00F30FD6">
        <w:trPr>
          <w:trHeight w:val="669"/>
        </w:trPr>
        <w:tc>
          <w:tcPr>
            <w:tcW w:w="742" w:type="dxa"/>
            <w:vMerge/>
            <w:shd w:val="clear" w:color="auto" w:fill="auto"/>
            <w:vAlign w:val="center"/>
          </w:tcPr>
          <w:p w:rsidR="000E272D" w:rsidRDefault="000E272D" w:rsidP="00F23ED2">
            <w:pPr>
              <w:widowControl w:val="0"/>
              <w:pBdr>
                <w:top w:val="nil"/>
                <w:left w:val="nil"/>
                <w:bottom w:val="nil"/>
                <w:right w:val="nil"/>
                <w:between w:val="nil"/>
              </w:pBdr>
              <w:spacing w:line="276" w:lineRule="auto"/>
            </w:pPr>
          </w:p>
        </w:tc>
        <w:tc>
          <w:tcPr>
            <w:tcW w:w="1144" w:type="dxa"/>
            <w:vMerge/>
            <w:vAlign w:val="center"/>
          </w:tcPr>
          <w:p w:rsidR="000E272D" w:rsidRDefault="000E272D" w:rsidP="00F23ED2">
            <w:pPr>
              <w:widowControl w:val="0"/>
              <w:pBdr>
                <w:top w:val="nil"/>
                <w:left w:val="nil"/>
                <w:bottom w:val="nil"/>
                <w:right w:val="nil"/>
                <w:between w:val="nil"/>
              </w:pBdr>
              <w:spacing w:line="276" w:lineRule="auto"/>
            </w:pPr>
          </w:p>
        </w:tc>
        <w:tc>
          <w:tcPr>
            <w:tcW w:w="3325" w:type="dxa"/>
            <w:shd w:val="clear" w:color="auto" w:fill="auto"/>
            <w:vAlign w:val="center"/>
          </w:tcPr>
          <w:p w:rsidR="000E272D" w:rsidRDefault="000E272D" w:rsidP="00F23ED2">
            <w:r>
              <w:rPr>
                <w:b/>
                <w:color w:val="FF0000"/>
                <w:sz w:val="22"/>
                <w:szCs w:val="22"/>
              </w:rPr>
              <w:t>PG.2.1.3.2</w:t>
            </w:r>
            <w:r>
              <w:rPr>
                <w:b/>
                <w:sz w:val="22"/>
                <w:szCs w:val="22"/>
              </w:rPr>
              <w:t xml:space="preserve"> </w:t>
            </w:r>
            <w:r>
              <w:rPr>
                <w:sz w:val="22"/>
                <w:szCs w:val="22"/>
              </w:rPr>
              <w:t>Sınıf Veli-Okul Aile Birliği toplantılarına katılan veli oranı (%)</w:t>
            </w:r>
          </w:p>
        </w:tc>
        <w:tc>
          <w:tcPr>
            <w:tcW w:w="867" w:type="dxa"/>
            <w:shd w:val="clear" w:color="auto" w:fill="auto"/>
            <w:vAlign w:val="center"/>
          </w:tcPr>
          <w:p w:rsidR="000E272D" w:rsidRDefault="000E272D" w:rsidP="00973356">
            <w:pPr>
              <w:jc w:val="center"/>
            </w:pPr>
            <w:r>
              <w:t>%70</w:t>
            </w:r>
          </w:p>
        </w:tc>
        <w:tc>
          <w:tcPr>
            <w:tcW w:w="564" w:type="dxa"/>
            <w:gridSpan w:val="2"/>
            <w:shd w:val="clear" w:color="auto" w:fill="auto"/>
            <w:vAlign w:val="center"/>
          </w:tcPr>
          <w:p w:rsidR="000E272D" w:rsidRDefault="000E272D" w:rsidP="00973356">
            <w:pPr>
              <w:jc w:val="center"/>
            </w:pPr>
            <w:r>
              <w:t>%75</w:t>
            </w:r>
          </w:p>
        </w:tc>
        <w:tc>
          <w:tcPr>
            <w:tcW w:w="696" w:type="dxa"/>
            <w:vAlign w:val="center"/>
          </w:tcPr>
          <w:p w:rsidR="000E272D" w:rsidRDefault="000E272D" w:rsidP="00973356">
            <w:pPr>
              <w:jc w:val="center"/>
            </w:pPr>
            <w:r>
              <w:t>%80</w:t>
            </w:r>
          </w:p>
        </w:tc>
        <w:tc>
          <w:tcPr>
            <w:tcW w:w="708" w:type="dxa"/>
            <w:vAlign w:val="center"/>
          </w:tcPr>
          <w:p w:rsidR="000E272D" w:rsidRDefault="000E272D" w:rsidP="00973356">
            <w:pPr>
              <w:jc w:val="center"/>
            </w:pPr>
            <w:r>
              <w:t>%85</w:t>
            </w:r>
          </w:p>
        </w:tc>
        <w:tc>
          <w:tcPr>
            <w:tcW w:w="567" w:type="dxa"/>
            <w:vAlign w:val="center"/>
          </w:tcPr>
          <w:p w:rsidR="000E272D" w:rsidRDefault="000E272D" w:rsidP="00973356">
            <w:pPr>
              <w:jc w:val="center"/>
            </w:pPr>
            <w:r>
              <w:t>%90</w:t>
            </w:r>
          </w:p>
        </w:tc>
        <w:tc>
          <w:tcPr>
            <w:tcW w:w="851" w:type="dxa"/>
            <w:vAlign w:val="center"/>
          </w:tcPr>
          <w:p w:rsidR="000E272D" w:rsidRDefault="000E272D" w:rsidP="00973356">
            <w:pPr>
              <w:jc w:val="center"/>
            </w:pPr>
            <w:r>
              <w:t>%95</w:t>
            </w:r>
          </w:p>
        </w:tc>
      </w:tr>
      <w:tr w:rsidR="000E272D" w:rsidTr="00F30FD6">
        <w:trPr>
          <w:trHeight w:val="650"/>
        </w:trPr>
        <w:tc>
          <w:tcPr>
            <w:tcW w:w="742" w:type="dxa"/>
            <w:shd w:val="clear" w:color="auto" w:fill="auto"/>
            <w:vAlign w:val="center"/>
          </w:tcPr>
          <w:p w:rsidR="000E272D" w:rsidRDefault="000E272D" w:rsidP="00F23ED2">
            <w:pPr>
              <w:rPr>
                <w:color w:val="FF0000"/>
              </w:rPr>
            </w:pPr>
            <w:r>
              <w:rPr>
                <w:b/>
                <w:color w:val="FF0000"/>
              </w:rPr>
              <w:t>PG.2.1.4</w:t>
            </w:r>
          </w:p>
        </w:tc>
        <w:tc>
          <w:tcPr>
            <w:tcW w:w="4469" w:type="dxa"/>
            <w:gridSpan w:val="2"/>
            <w:vAlign w:val="center"/>
          </w:tcPr>
          <w:p w:rsidR="000E272D" w:rsidRDefault="000E272D" w:rsidP="00F23ED2">
            <w:r>
              <w:rPr>
                <w:sz w:val="22"/>
                <w:szCs w:val="22"/>
              </w:rPr>
              <w:t>Sanatsal, bilimsel, kültürel ve sportif alanlarda en az bir faaliyete katılan öğrenci oranı (%)</w:t>
            </w:r>
          </w:p>
        </w:tc>
        <w:tc>
          <w:tcPr>
            <w:tcW w:w="867" w:type="dxa"/>
            <w:shd w:val="clear" w:color="auto" w:fill="auto"/>
            <w:vAlign w:val="center"/>
          </w:tcPr>
          <w:p w:rsidR="000E272D" w:rsidRDefault="000E272D" w:rsidP="00973356">
            <w:pPr>
              <w:jc w:val="center"/>
            </w:pPr>
            <w:r>
              <w:t>%90</w:t>
            </w:r>
          </w:p>
        </w:tc>
        <w:tc>
          <w:tcPr>
            <w:tcW w:w="564" w:type="dxa"/>
            <w:gridSpan w:val="2"/>
            <w:shd w:val="clear" w:color="auto" w:fill="auto"/>
            <w:vAlign w:val="center"/>
          </w:tcPr>
          <w:p w:rsidR="000E272D" w:rsidRDefault="000E272D" w:rsidP="00973356">
            <w:pPr>
              <w:jc w:val="center"/>
            </w:pPr>
            <w:r>
              <w:t>%93</w:t>
            </w:r>
          </w:p>
        </w:tc>
        <w:tc>
          <w:tcPr>
            <w:tcW w:w="696" w:type="dxa"/>
            <w:vAlign w:val="center"/>
          </w:tcPr>
          <w:p w:rsidR="000E272D" w:rsidRDefault="000E272D" w:rsidP="00973356">
            <w:pPr>
              <w:jc w:val="center"/>
            </w:pPr>
            <w:r>
              <w:t>%96</w:t>
            </w:r>
          </w:p>
        </w:tc>
        <w:tc>
          <w:tcPr>
            <w:tcW w:w="708" w:type="dxa"/>
            <w:vAlign w:val="center"/>
          </w:tcPr>
          <w:p w:rsidR="000E272D" w:rsidRDefault="000E272D" w:rsidP="00973356">
            <w:pPr>
              <w:jc w:val="center"/>
            </w:pPr>
            <w:r>
              <w:t>%99</w:t>
            </w:r>
          </w:p>
        </w:tc>
        <w:tc>
          <w:tcPr>
            <w:tcW w:w="567" w:type="dxa"/>
            <w:vAlign w:val="center"/>
          </w:tcPr>
          <w:p w:rsidR="000E272D" w:rsidRDefault="000E272D" w:rsidP="00973356">
            <w:pPr>
              <w:jc w:val="center"/>
            </w:pPr>
            <w:r>
              <w:t>%100</w:t>
            </w:r>
          </w:p>
        </w:tc>
        <w:tc>
          <w:tcPr>
            <w:tcW w:w="851" w:type="dxa"/>
            <w:vAlign w:val="center"/>
          </w:tcPr>
          <w:p w:rsidR="000E272D" w:rsidRDefault="000E272D" w:rsidP="00973356">
            <w:pPr>
              <w:jc w:val="center"/>
            </w:pPr>
            <w:r>
              <w:t>%100</w:t>
            </w:r>
          </w:p>
        </w:tc>
      </w:tr>
    </w:tbl>
    <w:p w:rsidR="003914A5" w:rsidRDefault="003914A5" w:rsidP="003914A5">
      <w:pPr>
        <w:rPr>
          <w:b/>
        </w:rPr>
      </w:pPr>
    </w:p>
    <w:p w:rsidR="000E272D" w:rsidRDefault="000E272D" w:rsidP="003914A5">
      <w:pPr>
        <w:rPr>
          <w:b/>
        </w:rPr>
      </w:pPr>
    </w:p>
    <w:p w:rsidR="003914A5" w:rsidRDefault="003914A5" w:rsidP="003914A5">
      <w:pPr>
        <w:rPr>
          <w:b/>
        </w:rPr>
      </w:pPr>
      <w:r>
        <w:rPr>
          <w:b/>
        </w:rPr>
        <w:t>Eylemler</w:t>
      </w:r>
    </w:p>
    <w:tbl>
      <w:tblPr>
        <w:tblW w:w="8683" w:type="dxa"/>
        <w:tblLayout w:type="fixed"/>
        <w:tblLook w:val="0400"/>
      </w:tblPr>
      <w:tblGrid>
        <w:gridCol w:w="619"/>
        <w:gridCol w:w="4073"/>
        <w:gridCol w:w="1992"/>
        <w:gridCol w:w="1999"/>
      </w:tblGrid>
      <w:tr w:rsidR="003914A5" w:rsidTr="00F23ED2">
        <w:trPr>
          <w:trHeight w:val="435"/>
        </w:trPr>
        <w:tc>
          <w:tcPr>
            <w:tcW w:w="619"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No</w:t>
            </w:r>
          </w:p>
        </w:tc>
        <w:tc>
          <w:tcPr>
            <w:tcW w:w="4073"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İfadesi</w:t>
            </w:r>
          </w:p>
        </w:tc>
        <w:tc>
          <w:tcPr>
            <w:tcW w:w="1992"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Sorumlusu</w:t>
            </w:r>
          </w:p>
        </w:tc>
        <w:tc>
          <w:tcPr>
            <w:tcW w:w="1999"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Tarihi</w:t>
            </w:r>
          </w:p>
        </w:tc>
      </w:tr>
      <w:tr w:rsidR="000E272D" w:rsidTr="00F23ED2">
        <w:trPr>
          <w:trHeight w:val="555"/>
        </w:trPr>
        <w:tc>
          <w:tcPr>
            <w:tcW w:w="619" w:type="dxa"/>
            <w:tcBorders>
              <w:top w:val="nil"/>
              <w:left w:val="single" w:sz="8" w:space="0" w:color="000000"/>
              <w:bottom w:val="single" w:sz="8" w:space="0" w:color="000000"/>
              <w:right w:val="single" w:sz="8" w:space="0" w:color="000000"/>
            </w:tcBorders>
            <w:shd w:val="clear" w:color="auto" w:fill="auto"/>
            <w:vAlign w:val="center"/>
          </w:tcPr>
          <w:p w:rsidR="000E272D" w:rsidRDefault="000E272D" w:rsidP="00F23ED2">
            <w:pPr>
              <w:jc w:val="center"/>
              <w:rPr>
                <w:b/>
                <w:color w:val="FF0000"/>
              </w:rPr>
            </w:pPr>
            <w:r>
              <w:rPr>
                <w:b/>
                <w:color w:val="FF0000"/>
              </w:rPr>
              <w:t>2.1.1</w:t>
            </w:r>
          </w:p>
        </w:tc>
        <w:tc>
          <w:tcPr>
            <w:tcW w:w="4073" w:type="dxa"/>
            <w:tcBorders>
              <w:top w:val="nil"/>
              <w:left w:val="nil"/>
              <w:bottom w:val="single" w:sz="8" w:space="0" w:color="000000"/>
              <w:right w:val="single" w:sz="8" w:space="0" w:color="000000"/>
            </w:tcBorders>
            <w:shd w:val="clear" w:color="auto" w:fill="auto"/>
            <w:vAlign w:val="center"/>
          </w:tcPr>
          <w:p w:rsidR="000E272D" w:rsidRDefault="000E272D" w:rsidP="00F23ED2">
            <w:pPr>
              <w:jc w:val="both"/>
              <w:rPr>
                <w:color w:val="000000"/>
              </w:rPr>
            </w:pPr>
            <w:r>
              <w:rPr>
                <w:sz w:val="22"/>
                <w:szCs w:val="22"/>
              </w:rPr>
              <w:t>Öğrencilerin ilgi ve ihtiyaçlarına göre ders materyallerinin geliştirilmesi ve kullanılması sağlanacaktır.</w:t>
            </w:r>
          </w:p>
        </w:tc>
        <w:tc>
          <w:tcPr>
            <w:tcW w:w="1992" w:type="dxa"/>
            <w:tcBorders>
              <w:top w:val="nil"/>
              <w:left w:val="nil"/>
              <w:bottom w:val="single" w:sz="8" w:space="0" w:color="000000"/>
              <w:right w:val="single" w:sz="8" w:space="0" w:color="000000"/>
            </w:tcBorders>
            <w:shd w:val="clear" w:color="auto" w:fill="auto"/>
            <w:vAlign w:val="center"/>
          </w:tcPr>
          <w:p w:rsidR="000E272D" w:rsidRPr="00897CC1" w:rsidRDefault="000E272D" w:rsidP="00973356">
            <w:pPr>
              <w:jc w:val="both"/>
            </w:pPr>
            <w:r w:rsidRPr="00897CC1">
              <w:t xml:space="preserve">      Tüm öğretmenler</w:t>
            </w:r>
          </w:p>
        </w:tc>
        <w:tc>
          <w:tcPr>
            <w:tcW w:w="1999" w:type="dxa"/>
            <w:tcBorders>
              <w:top w:val="nil"/>
              <w:left w:val="nil"/>
              <w:bottom w:val="single" w:sz="8" w:space="0" w:color="000000"/>
              <w:right w:val="single" w:sz="8" w:space="0" w:color="000000"/>
            </w:tcBorders>
            <w:shd w:val="clear" w:color="auto" w:fill="auto"/>
            <w:vAlign w:val="center"/>
          </w:tcPr>
          <w:p w:rsidR="000E272D" w:rsidRPr="00897CC1" w:rsidRDefault="000E272D" w:rsidP="00973356">
            <w:pPr>
              <w:jc w:val="both"/>
            </w:pPr>
            <w:r w:rsidRPr="00897CC1">
              <w:t xml:space="preserve">           Yıl boyunca </w:t>
            </w:r>
          </w:p>
        </w:tc>
      </w:tr>
      <w:tr w:rsidR="000E272D" w:rsidTr="00F23ED2">
        <w:trPr>
          <w:trHeight w:val="555"/>
        </w:trPr>
        <w:tc>
          <w:tcPr>
            <w:tcW w:w="619" w:type="dxa"/>
            <w:tcBorders>
              <w:top w:val="nil"/>
              <w:left w:val="single" w:sz="8" w:space="0" w:color="000000"/>
              <w:bottom w:val="single" w:sz="8" w:space="0" w:color="000000"/>
              <w:right w:val="single" w:sz="8" w:space="0" w:color="000000"/>
            </w:tcBorders>
            <w:shd w:val="clear" w:color="auto" w:fill="auto"/>
            <w:vAlign w:val="center"/>
          </w:tcPr>
          <w:p w:rsidR="000E272D" w:rsidRDefault="000E272D" w:rsidP="00F23ED2">
            <w:pPr>
              <w:jc w:val="center"/>
              <w:rPr>
                <w:b/>
                <w:color w:val="FF0000"/>
              </w:rPr>
            </w:pPr>
            <w:r>
              <w:rPr>
                <w:b/>
                <w:color w:val="FF0000"/>
              </w:rPr>
              <w:t>2.1.2</w:t>
            </w:r>
          </w:p>
        </w:tc>
        <w:tc>
          <w:tcPr>
            <w:tcW w:w="4073" w:type="dxa"/>
            <w:tcBorders>
              <w:top w:val="nil"/>
              <w:left w:val="nil"/>
              <w:bottom w:val="single" w:sz="8" w:space="0" w:color="000000"/>
              <w:right w:val="single" w:sz="8" w:space="0" w:color="000000"/>
            </w:tcBorders>
            <w:shd w:val="clear" w:color="auto" w:fill="auto"/>
            <w:vAlign w:val="center"/>
          </w:tcPr>
          <w:p w:rsidR="000E272D" w:rsidRDefault="000E272D" w:rsidP="00F23ED2">
            <w:pPr>
              <w:jc w:val="both"/>
            </w:pPr>
            <w:r>
              <w:rPr>
                <w:sz w:val="22"/>
                <w:szCs w:val="22"/>
              </w:rPr>
              <w:t>Veli-öğrenci-öğretmen işbirliğini güçlendirmek için sınıf veli toplantıları düzenlenecektir</w:t>
            </w:r>
          </w:p>
        </w:tc>
        <w:tc>
          <w:tcPr>
            <w:tcW w:w="1992" w:type="dxa"/>
            <w:tcBorders>
              <w:top w:val="nil"/>
              <w:left w:val="nil"/>
              <w:bottom w:val="single" w:sz="8" w:space="0" w:color="000000"/>
              <w:right w:val="single" w:sz="8" w:space="0" w:color="000000"/>
            </w:tcBorders>
            <w:shd w:val="clear" w:color="auto" w:fill="auto"/>
            <w:vAlign w:val="center"/>
          </w:tcPr>
          <w:p w:rsidR="000E272D" w:rsidRPr="00897CC1" w:rsidRDefault="000E272D" w:rsidP="00973356">
            <w:pPr>
              <w:jc w:val="both"/>
            </w:pPr>
            <w:r w:rsidRPr="00897CC1">
              <w:t>Tüm öğretmenler</w:t>
            </w:r>
          </w:p>
        </w:tc>
        <w:tc>
          <w:tcPr>
            <w:tcW w:w="1999" w:type="dxa"/>
            <w:tcBorders>
              <w:top w:val="nil"/>
              <w:left w:val="nil"/>
              <w:bottom w:val="single" w:sz="8" w:space="0" w:color="000000"/>
              <w:right w:val="single" w:sz="8" w:space="0" w:color="000000"/>
            </w:tcBorders>
            <w:shd w:val="clear" w:color="auto" w:fill="auto"/>
            <w:vAlign w:val="center"/>
          </w:tcPr>
          <w:p w:rsidR="000E272D" w:rsidRPr="00897CC1" w:rsidRDefault="000E272D" w:rsidP="00973356">
            <w:pPr>
              <w:jc w:val="both"/>
            </w:pPr>
            <w:r w:rsidRPr="00897CC1">
              <w:t>Veli toplantıları yılda iki defa ve sınıf öğretmeni gerek duydukça yapılır.</w:t>
            </w:r>
          </w:p>
        </w:tc>
      </w:tr>
      <w:tr w:rsidR="000E272D" w:rsidTr="00F23ED2">
        <w:trPr>
          <w:trHeight w:val="555"/>
        </w:trPr>
        <w:tc>
          <w:tcPr>
            <w:tcW w:w="619" w:type="dxa"/>
            <w:tcBorders>
              <w:top w:val="nil"/>
              <w:left w:val="single" w:sz="8" w:space="0" w:color="000000"/>
              <w:bottom w:val="single" w:sz="8" w:space="0" w:color="000000"/>
              <w:right w:val="single" w:sz="8" w:space="0" w:color="000000"/>
            </w:tcBorders>
            <w:shd w:val="clear" w:color="auto" w:fill="auto"/>
            <w:vAlign w:val="center"/>
          </w:tcPr>
          <w:p w:rsidR="000E272D" w:rsidRDefault="000E272D" w:rsidP="00F23ED2">
            <w:pPr>
              <w:jc w:val="center"/>
              <w:rPr>
                <w:b/>
                <w:color w:val="FF0000"/>
              </w:rPr>
            </w:pPr>
            <w:r>
              <w:rPr>
                <w:b/>
                <w:color w:val="FF0000"/>
              </w:rPr>
              <w:t>2.1.3</w:t>
            </w:r>
          </w:p>
        </w:tc>
        <w:tc>
          <w:tcPr>
            <w:tcW w:w="4073" w:type="dxa"/>
            <w:tcBorders>
              <w:top w:val="nil"/>
              <w:left w:val="nil"/>
              <w:bottom w:val="single" w:sz="8" w:space="0" w:color="000000"/>
              <w:right w:val="single" w:sz="8" w:space="0" w:color="000000"/>
            </w:tcBorders>
            <w:shd w:val="clear" w:color="auto" w:fill="auto"/>
            <w:vAlign w:val="center"/>
          </w:tcPr>
          <w:p w:rsidR="000E272D" w:rsidRDefault="000E272D" w:rsidP="00F23ED2">
            <w:pPr>
              <w:rPr>
                <w:highlight w:val="green"/>
              </w:rPr>
            </w:pPr>
            <w:r>
              <w:rPr>
                <w:sz w:val="22"/>
                <w:szCs w:val="22"/>
              </w:rPr>
              <w:t>Değerler eğitimi alanında etkin çalışmalar yapılacaktır.</w:t>
            </w:r>
          </w:p>
        </w:tc>
        <w:tc>
          <w:tcPr>
            <w:tcW w:w="1992" w:type="dxa"/>
            <w:tcBorders>
              <w:top w:val="nil"/>
              <w:left w:val="nil"/>
              <w:bottom w:val="single" w:sz="8" w:space="0" w:color="000000"/>
              <w:right w:val="single" w:sz="8" w:space="0" w:color="000000"/>
            </w:tcBorders>
            <w:shd w:val="clear" w:color="auto" w:fill="auto"/>
            <w:vAlign w:val="center"/>
          </w:tcPr>
          <w:p w:rsidR="000E272D" w:rsidRPr="008F3930" w:rsidRDefault="000E272D" w:rsidP="00973356">
            <w:r w:rsidRPr="008F3930">
              <w:t>Tüm öğretmenler</w:t>
            </w:r>
          </w:p>
        </w:tc>
        <w:tc>
          <w:tcPr>
            <w:tcW w:w="1999" w:type="dxa"/>
            <w:tcBorders>
              <w:top w:val="nil"/>
              <w:left w:val="nil"/>
              <w:bottom w:val="single" w:sz="8" w:space="0" w:color="000000"/>
              <w:right w:val="single" w:sz="8" w:space="0" w:color="000000"/>
            </w:tcBorders>
            <w:shd w:val="clear" w:color="auto" w:fill="auto"/>
            <w:vAlign w:val="center"/>
          </w:tcPr>
          <w:p w:rsidR="000E272D" w:rsidRPr="008F3930" w:rsidRDefault="000E272D" w:rsidP="00973356">
            <w:pPr>
              <w:jc w:val="center"/>
            </w:pPr>
            <w:r w:rsidRPr="008F3930">
              <w:t>Yıl boyunca</w:t>
            </w:r>
          </w:p>
        </w:tc>
      </w:tr>
      <w:tr w:rsidR="000E272D" w:rsidTr="00F23ED2">
        <w:trPr>
          <w:trHeight w:val="555"/>
        </w:trPr>
        <w:tc>
          <w:tcPr>
            <w:tcW w:w="619" w:type="dxa"/>
            <w:tcBorders>
              <w:top w:val="nil"/>
              <w:left w:val="single" w:sz="8" w:space="0" w:color="000000"/>
              <w:bottom w:val="single" w:sz="8" w:space="0" w:color="000000"/>
              <w:right w:val="single" w:sz="8" w:space="0" w:color="000000"/>
            </w:tcBorders>
            <w:shd w:val="clear" w:color="auto" w:fill="auto"/>
            <w:vAlign w:val="center"/>
          </w:tcPr>
          <w:p w:rsidR="000E272D" w:rsidRDefault="000E272D" w:rsidP="00F23ED2">
            <w:pPr>
              <w:jc w:val="center"/>
              <w:rPr>
                <w:b/>
                <w:color w:val="FF0000"/>
              </w:rPr>
            </w:pPr>
            <w:r>
              <w:rPr>
                <w:b/>
                <w:color w:val="FF0000"/>
              </w:rPr>
              <w:t>2.1.4</w:t>
            </w:r>
          </w:p>
        </w:tc>
        <w:tc>
          <w:tcPr>
            <w:tcW w:w="4073" w:type="dxa"/>
            <w:tcBorders>
              <w:top w:val="nil"/>
              <w:left w:val="nil"/>
              <w:bottom w:val="single" w:sz="8" w:space="0" w:color="000000"/>
              <w:right w:val="single" w:sz="8" w:space="0" w:color="000000"/>
            </w:tcBorders>
            <w:shd w:val="clear" w:color="auto" w:fill="auto"/>
            <w:vAlign w:val="center"/>
          </w:tcPr>
          <w:p w:rsidR="000E272D" w:rsidRDefault="000E272D" w:rsidP="00F23ED2">
            <w:r>
              <w:rPr>
                <w:color w:val="000000"/>
                <w:sz w:val="22"/>
                <w:szCs w:val="22"/>
              </w:rPr>
              <w:t>Öğrencilerin okul dışı eğitim ortamlarından faydalanabilmeleri için Belediye, STK vb kurum/kuruluşlar ile işbirliği yapılacaktır.</w:t>
            </w:r>
          </w:p>
        </w:tc>
        <w:tc>
          <w:tcPr>
            <w:tcW w:w="1992" w:type="dxa"/>
            <w:tcBorders>
              <w:top w:val="nil"/>
              <w:left w:val="nil"/>
              <w:bottom w:val="single" w:sz="8" w:space="0" w:color="000000"/>
              <w:right w:val="single" w:sz="8" w:space="0" w:color="000000"/>
            </w:tcBorders>
            <w:shd w:val="clear" w:color="auto" w:fill="auto"/>
            <w:vAlign w:val="center"/>
          </w:tcPr>
          <w:p w:rsidR="000E272D" w:rsidRPr="008F3930" w:rsidRDefault="000E272D" w:rsidP="00973356">
            <w:pPr>
              <w:jc w:val="center"/>
            </w:pPr>
            <w:r>
              <w:t>Okul idaresi</w:t>
            </w:r>
          </w:p>
        </w:tc>
        <w:tc>
          <w:tcPr>
            <w:tcW w:w="1999" w:type="dxa"/>
            <w:tcBorders>
              <w:top w:val="nil"/>
              <w:left w:val="nil"/>
              <w:bottom w:val="single" w:sz="8" w:space="0" w:color="000000"/>
              <w:right w:val="single" w:sz="8" w:space="0" w:color="000000"/>
            </w:tcBorders>
            <w:shd w:val="clear" w:color="auto" w:fill="auto"/>
            <w:vAlign w:val="center"/>
          </w:tcPr>
          <w:p w:rsidR="000E272D" w:rsidRPr="008F3930" w:rsidRDefault="000E272D" w:rsidP="00973356">
            <w:pPr>
              <w:jc w:val="center"/>
            </w:pPr>
            <w:r w:rsidRPr="008F3930">
              <w:t>Yıl boyunca</w:t>
            </w:r>
          </w:p>
        </w:tc>
      </w:tr>
      <w:tr w:rsidR="000E272D" w:rsidTr="00F23ED2">
        <w:trPr>
          <w:trHeight w:val="555"/>
        </w:trPr>
        <w:tc>
          <w:tcPr>
            <w:tcW w:w="619" w:type="dxa"/>
            <w:tcBorders>
              <w:top w:val="nil"/>
              <w:left w:val="single" w:sz="8" w:space="0" w:color="000000"/>
              <w:bottom w:val="single" w:sz="4" w:space="0" w:color="000000"/>
              <w:right w:val="single" w:sz="8" w:space="0" w:color="000000"/>
            </w:tcBorders>
            <w:shd w:val="clear" w:color="auto" w:fill="auto"/>
            <w:vAlign w:val="center"/>
          </w:tcPr>
          <w:p w:rsidR="000E272D" w:rsidRDefault="000E272D" w:rsidP="00F23ED2">
            <w:pPr>
              <w:jc w:val="center"/>
              <w:rPr>
                <w:b/>
                <w:color w:val="000000"/>
              </w:rPr>
            </w:pPr>
            <w:r>
              <w:rPr>
                <w:b/>
                <w:color w:val="FF0000"/>
              </w:rPr>
              <w:t>2.1.5</w:t>
            </w:r>
          </w:p>
        </w:tc>
        <w:tc>
          <w:tcPr>
            <w:tcW w:w="4073" w:type="dxa"/>
            <w:tcBorders>
              <w:top w:val="nil"/>
              <w:left w:val="nil"/>
              <w:bottom w:val="single" w:sz="4" w:space="0" w:color="000000"/>
              <w:right w:val="single" w:sz="8" w:space="0" w:color="000000"/>
            </w:tcBorders>
            <w:shd w:val="clear" w:color="auto" w:fill="auto"/>
            <w:vAlign w:val="center"/>
          </w:tcPr>
          <w:p w:rsidR="000E272D" w:rsidRDefault="000E272D" w:rsidP="00F23ED2">
            <w:r>
              <w:rPr>
                <w:sz w:val="22"/>
                <w:szCs w:val="22"/>
              </w:rPr>
              <w:t>Öğrencilerin başarısını artırmak, bilimsel, sosyal, sportif ve kültürel faaliyetlerini gerçekleştirmeleri için ilgili paydaşlarla işbirliği çalışmaları yapılacaktır.</w:t>
            </w:r>
          </w:p>
        </w:tc>
        <w:tc>
          <w:tcPr>
            <w:tcW w:w="1992" w:type="dxa"/>
            <w:tcBorders>
              <w:top w:val="nil"/>
              <w:left w:val="nil"/>
              <w:bottom w:val="single" w:sz="4" w:space="0" w:color="000000"/>
              <w:right w:val="single" w:sz="8" w:space="0" w:color="000000"/>
            </w:tcBorders>
            <w:shd w:val="clear" w:color="auto" w:fill="auto"/>
            <w:vAlign w:val="center"/>
          </w:tcPr>
          <w:p w:rsidR="000E272D" w:rsidRPr="008F3930" w:rsidRDefault="000E272D" w:rsidP="00973356">
            <w:pPr>
              <w:jc w:val="center"/>
            </w:pPr>
            <w:r>
              <w:t>Okul idaresi</w:t>
            </w:r>
          </w:p>
        </w:tc>
        <w:tc>
          <w:tcPr>
            <w:tcW w:w="1999" w:type="dxa"/>
            <w:tcBorders>
              <w:top w:val="nil"/>
              <w:left w:val="nil"/>
              <w:bottom w:val="single" w:sz="4" w:space="0" w:color="000000"/>
              <w:right w:val="single" w:sz="8" w:space="0" w:color="000000"/>
            </w:tcBorders>
            <w:shd w:val="clear" w:color="auto" w:fill="auto"/>
            <w:vAlign w:val="center"/>
          </w:tcPr>
          <w:p w:rsidR="000E272D" w:rsidRPr="008F3930" w:rsidRDefault="000E272D" w:rsidP="00973356">
            <w:pPr>
              <w:jc w:val="center"/>
            </w:pPr>
            <w:r w:rsidRPr="008F3930">
              <w:t>Yıl boyunca</w:t>
            </w:r>
          </w:p>
        </w:tc>
      </w:tr>
    </w:tbl>
    <w:p w:rsidR="003914A5" w:rsidRDefault="003914A5" w:rsidP="003914A5">
      <w:pPr>
        <w:pStyle w:val="Balk2"/>
      </w:pPr>
      <w:r>
        <w:lastRenderedPageBreak/>
        <w:t>TEMA III: KURUMSAL KAPASİTE</w:t>
      </w:r>
    </w:p>
    <w:p w:rsidR="003914A5" w:rsidRDefault="003914A5" w:rsidP="003914A5">
      <w:pPr>
        <w:pStyle w:val="Balk3"/>
        <w:rPr>
          <w:rFonts w:ascii="Book Antiqua" w:eastAsia="Book Antiqua" w:hAnsi="Book Antiqua" w:cs="Book Antiqua"/>
          <w:sz w:val="24"/>
          <w:szCs w:val="24"/>
        </w:rPr>
      </w:pPr>
      <w:bookmarkStart w:id="20" w:name="_49x2ik5" w:colFirst="0" w:colLast="0"/>
      <w:bookmarkEnd w:id="20"/>
      <w:r>
        <w:rPr>
          <w:rFonts w:ascii="Book Antiqua" w:eastAsia="Book Antiqua" w:hAnsi="Book Antiqua" w:cs="Book Antiqua"/>
          <w:sz w:val="24"/>
          <w:szCs w:val="24"/>
        </w:rPr>
        <w:t>Stratejik Amaç 3: Okulumuzun beşeri, mali, fiziki ve teknolojik unsurları ile yönetim ve organizasyonu, eğitim ve öğretimin niteliğini ve eğitime erişimi yükseltecek biçimde geliştirilecektir.</w:t>
      </w:r>
    </w:p>
    <w:p w:rsidR="003914A5" w:rsidRPr="00E91430" w:rsidRDefault="003914A5" w:rsidP="003914A5">
      <w:pPr>
        <w:pStyle w:val="Balk3"/>
        <w:rPr>
          <w:rFonts w:ascii="Book Antiqua" w:eastAsia="Book Antiqua" w:hAnsi="Book Antiqua" w:cs="Book Antiqua"/>
          <w:sz w:val="24"/>
          <w:szCs w:val="24"/>
        </w:rPr>
      </w:pPr>
      <w:r>
        <w:rPr>
          <w:rFonts w:ascii="Book Antiqua" w:eastAsia="Book Antiqua" w:hAnsi="Book Antiqua" w:cs="Book Antiqua"/>
          <w:i/>
          <w:sz w:val="24"/>
          <w:szCs w:val="24"/>
        </w:rPr>
        <w:t>Stratejik Hedef 3.1:</w:t>
      </w:r>
      <w:r>
        <w:rPr>
          <w:rFonts w:ascii="Book Antiqua" w:eastAsia="Book Antiqua" w:hAnsi="Book Antiqua" w:cs="Book Antiqua"/>
          <w:sz w:val="24"/>
          <w:szCs w:val="24"/>
        </w:rPr>
        <w:t xml:space="preserve"> Okulumuz personelinin mesleki yeterlilikleri ile iş doyumu ve motivasyonları artırılacaktır.</w:t>
      </w:r>
    </w:p>
    <w:p w:rsidR="003914A5" w:rsidRDefault="003914A5" w:rsidP="003914A5">
      <w:pPr>
        <w:rPr>
          <w:b/>
        </w:rPr>
      </w:pPr>
      <w:r>
        <w:rPr>
          <w:b/>
        </w:rPr>
        <w:t>Performans Göstergeleri</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6"/>
        <w:gridCol w:w="3558"/>
        <w:gridCol w:w="890"/>
        <w:gridCol w:w="643"/>
        <w:gridCol w:w="735"/>
        <w:gridCol w:w="709"/>
        <w:gridCol w:w="709"/>
        <w:gridCol w:w="709"/>
      </w:tblGrid>
      <w:tr w:rsidR="003914A5" w:rsidTr="001011D3">
        <w:trPr>
          <w:trHeight w:val="409"/>
        </w:trPr>
        <w:tc>
          <w:tcPr>
            <w:tcW w:w="1086" w:type="dxa"/>
            <w:vMerge w:val="restart"/>
            <w:shd w:val="clear" w:color="auto" w:fill="FBD5B5"/>
            <w:vAlign w:val="center"/>
          </w:tcPr>
          <w:p w:rsidR="003914A5" w:rsidRDefault="003914A5" w:rsidP="00F23ED2">
            <w:pPr>
              <w:jc w:val="center"/>
              <w:rPr>
                <w:b/>
                <w:color w:val="000000"/>
              </w:rPr>
            </w:pPr>
            <w:r>
              <w:rPr>
                <w:b/>
                <w:color w:val="000000"/>
              </w:rPr>
              <w:t>No</w:t>
            </w:r>
          </w:p>
        </w:tc>
        <w:tc>
          <w:tcPr>
            <w:tcW w:w="3558" w:type="dxa"/>
            <w:vMerge w:val="restart"/>
            <w:shd w:val="clear" w:color="auto" w:fill="FBD5B5"/>
            <w:vAlign w:val="center"/>
          </w:tcPr>
          <w:p w:rsidR="003914A5" w:rsidRDefault="003914A5" w:rsidP="00F23ED2">
            <w:pPr>
              <w:jc w:val="center"/>
              <w:rPr>
                <w:b/>
                <w:color w:val="000000"/>
              </w:rPr>
            </w:pPr>
            <w:r>
              <w:rPr>
                <w:b/>
                <w:color w:val="000000"/>
              </w:rPr>
              <w:t>PERFORMANS GÖSTERGESİ</w:t>
            </w:r>
          </w:p>
        </w:tc>
        <w:tc>
          <w:tcPr>
            <w:tcW w:w="890" w:type="dxa"/>
            <w:shd w:val="clear" w:color="auto" w:fill="FBD5B5"/>
            <w:vAlign w:val="center"/>
          </w:tcPr>
          <w:p w:rsidR="003914A5" w:rsidRDefault="003914A5" w:rsidP="00F23ED2">
            <w:pPr>
              <w:jc w:val="center"/>
              <w:rPr>
                <w:b/>
                <w:color w:val="000000"/>
              </w:rPr>
            </w:pPr>
            <w:r>
              <w:rPr>
                <w:b/>
                <w:color w:val="000000"/>
              </w:rPr>
              <w:t>Mevcut</w:t>
            </w:r>
          </w:p>
        </w:tc>
        <w:tc>
          <w:tcPr>
            <w:tcW w:w="3505" w:type="dxa"/>
            <w:gridSpan w:val="5"/>
            <w:shd w:val="clear" w:color="auto" w:fill="FBD5B5"/>
            <w:vAlign w:val="center"/>
          </w:tcPr>
          <w:p w:rsidR="003914A5" w:rsidRDefault="003914A5" w:rsidP="00F23ED2">
            <w:pPr>
              <w:jc w:val="center"/>
              <w:rPr>
                <w:b/>
                <w:color w:val="000000"/>
              </w:rPr>
            </w:pPr>
            <w:r>
              <w:rPr>
                <w:b/>
                <w:color w:val="000000"/>
              </w:rPr>
              <w:t>HEDEF</w:t>
            </w:r>
          </w:p>
        </w:tc>
      </w:tr>
      <w:tr w:rsidR="003914A5" w:rsidTr="001011D3">
        <w:trPr>
          <w:trHeight w:val="293"/>
        </w:trPr>
        <w:tc>
          <w:tcPr>
            <w:tcW w:w="1086" w:type="dxa"/>
            <w:vMerge/>
            <w:shd w:val="clear" w:color="auto" w:fill="FBD5B5"/>
            <w:vAlign w:val="center"/>
          </w:tcPr>
          <w:p w:rsidR="003914A5" w:rsidRDefault="003914A5" w:rsidP="00F23ED2">
            <w:pPr>
              <w:widowControl w:val="0"/>
              <w:pBdr>
                <w:top w:val="nil"/>
                <w:left w:val="nil"/>
                <w:bottom w:val="nil"/>
                <w:right w:val="nil"/>
                <w:between w:val="nil"/>
              </w:pBdr>
              <w:spacing w:line="276" w:lineRule="auto"/>
              <w:rPr>
                <w:b/>
                <w:color w:val="000000"/>
              </w:rPr>
            </w:pPr>
          </w:p>
        </w:tc>
        <w:tc>
          <w:tcPr>
            <w:tcW w:w="3558" w:type="dxa"/>
            <w:vMerge/>
            <w:shd w:val="clear" w:color="auto" w:fill="FBD5B5"/>
            <w:vAlign w:val="center"/>
          </w:tcPr>
          <w:p w:rsidR="003914A5" w:rsidRDefault="003914A5" w:rsidP="00F23ED2">
            <w:pPr>
              <w:widowControl w:val="0"/>
              <w:pBdr>
                <w:top w:val="nil"/>
                <w:left w:val="nil"/>
                <w:bottom w:val="nil"/>
                <w:right w:val="nil"/>
                <w:between w:val="nil"/>
              </w:pBdr>
              <w:spacing w:line="276" w:lineRule="auto"/>
              <w:rPr>
                <w:b/>
                <w:color w:val="000000"/>
              </w:rPr>
            </w:pPr>
          </w:p>
        </w:tc>
        <w:tc>
          <w:tcPr>
            <w:tcW w:w="890" w:type="dxa"/>
            <w:shd w:val="clear" w:color="auto" w:fill="FBD5B5"/>
            <w:vAlign w:val="center"/>
          </w:tcPr>
          <w:p w:rsidR="003914A5" w:rsidRDefault="003914A5" w:rsidP="00F23ED2">
            <w:pPr>
              <w:jc w:val="center"/>
              <w:rPr>
                <w:b/>
              </w:rPr>
            </w:pPr>
            <w:r>
              <w:rPr>
                <w:b/>
              </w:rPr>
              <w:t>2018</w:t>
            </w:r>
          </w:p>
        </w:tc>
        <w:tc>
          <w:tcPr>
            <w:tcW w:w="643" w:type="dxa"/>
            <w:shd w:val="clear" w:color="auto" w:fill="FBD5B5"/>
            <w:vAlign w:val="center"/>
          </w:tcPr>
          <w:p w:rsidR="003914A5" w:rsidRDefault="003914A5" w:rsidP="00F23ED2">
            <w:pPr>
              <w:jc w:val="center"/>
              <w:rPr>
                <w:b/>
              </w:rPr>
            </w:pPr>
            <w:r>
              <w:rPr>
                <w:b/>
              </w:rPr>
              <w:t>2019</w:t>
            </w:r>
          </w:p>
        </w:tc>
        <w:tc>
          <w:tcPr>
            <w:tcW w:w="735" w:type="dxa"/>
            <w:shd w:val="clear" w:color="auto" w:fill="FBD5B5"/>
            <w:vAlign w:val="center"/>
          </w:tcPr>
          <w:p w:rsidR="003914A5" w:rsidRDefault="003914A5" w:rsidP="00F23ED2">
            <w:pPr>
              <w:jc w:val="center"/>
              <w:rPr>
                <w:b/>
              </w:rPr>
            </w:pPr>
            <w:r>
              <w:rPr>
                <w:b/>
              </w:rPr>
              <w:t>2020</w:t>
            </w:r>
          </w:p>
        </w:tc>
        <w:tc>
          <w:tcPr>
            <w:tcW w:w="709" w:type="dxa"/>
            <w:shd w:val="clear" w:color="auto" w:fill="FBD5B5"/>
            <w:vAlign w:val="center"/>
          </w:tcPr>
          <w:p w:rsidR="003914A5" w:rsidRDefault="003914A5" w:rsidP="00F23ED2">
            <w:pPr>
              <w:jc w:val="center"/>
              <w:rPr>
                <w:b/>
              </w:rPr>
            </w:pPr>
            <w:r>
              <w:rPr>
                <w:b/>
              </w:rPr>
              <w:t>2021</w:t>
            </w:r>
          </w:p>
        </w:tc>
        <w:tc>
          <w:tcPr>
            <w:tcW w:w="709" w:type="dxa"/>
            <w:shd w:val="clear" w:color="auto" w:fill="FBD5B5"/>
            <w:vAlign w:val="center"/>
          </w:tcPr>
          <w:p w:rsidR="003914A5" w:rsidRDefault="003914A5" w:rsidP="00F23ED2">
            <w:pPr>
              <w:jc w:val="center"/>
              <w:rPr>
                <w:b/>
              </w:rPr>
            </w:pPr>
            <w:r>
              <w:rPr>
                <w:b/>
              </w:rPr>
              <w:t>2022</w:t>
            </w:r>
          </w:p>
        </w:tc>
        <w:tc>
          <w:tcPr>
            <w:tcW w:w="709" w:type="dxa"/>
            <w:shd w:val="clear" w:color="auto" w:fill="FBD5B5"/>
            <w:vAlign w:val="center"/>
          </w:tcPr>
          <w:p w:rsidR="003914A5" w:rsidRDefault="003914A5" w:rsidP="00F23ED2">
            <w:pPr>
              <w:jc w:val="center"/>
              <w:rPr>
                <w:b/>
              </w:rPr>
            </w:pPr>
            <w:r>
              <w:rPr>
                <w:b/>
              </w:rPr>
              <w:t>2023</w:t>
            </w:r>
          </w:p>
        </w:tc>
      </w:tr>
      <w:tr w:rsidR="001011D3" w:rsidTr="001011D3">
        <w:trPr>
          <w:trHeight w:val="19"/>
        </w:trPr>
        <w:tc>
          <w:tcPr>
            <w:tcW w:w="1086" w:type="dxa"/>
            <w:shd w:val="clear" w:color="auto" w:fill="auto"/>
            <w:vAlign w:val="center"/>
          </w:tcPr>
          <w:p w:rsidR="001011D3" w:rsidRDefault="001011D3" w:rsidP="00F23ED2">
            <w:pPr>
              <w:rPr>
                <w:b/>
                <w:color w:val="FF0000"/>
              </w:rPr>
            </w:pPr>
            <w:r>
              <w:rPr>
                <w:b/>
                <w:color w:val="FF0000"/>
              </w:rPr>
              <w:t>PG.3.1.1</w:t>
            </w:r>
          </w:p>
        </w:tc>
        <w:tc>
          <w:tcPr>
            <w:tcW w:w="3558" w:type="dxa"/>
            <w:shd w:val="clear" w:color="auto" w:fill="auto"/>
            <w:vAlign w:val="center"/>
          </w:tcPr>
          <w:p w:rsidR="001011D3" w:rsidRDefault="001011D3" w:rsidP="00F23ED2">
            <w:r>
              <w:rPr>
                <w:sz w:val="22"/>
                <w:szCs w:val="22"/>
              </w:rPr>
              <w:t>Öğretmenlerin motivasyonunu artırmaya yönelik yapılan etkinlik sayısı</w:t>
            </w:r>
          </w:p>
        </w:tc>
        <w:tc>
          <w:tcPr>
            <w:tcW w:w="890" w:type="dxa"/>
            <w:shd w:val="clear" w:color="auto" w:fill="auto"/>
            <w:vAlign w:val="center"/>
          </w:tcPr>
          <w:p w:rsidR="001011D3" w:rsidRDefault="001011D3" w:rsidP="00973356">
            <w:pPr>
              <w:jc w:val="center"/>
            </w:pPr>
            <w:r>
              <w:t>5</w:t>
            </w:r>
          </w:p>
        </w:tc>
        <w:tc>
          <w:tcPr>
            <w:tcW w:w="643" w:type="dxa"/>
            <w:shd w:val="clear" w:color="auto" w:fill="auto"/>
            <w:vAlign w:val="center"/>
          </w:tcPr>
          <w:p w:rsidR="001011D3" w:rsidRDefault="001011D3" w:rsidP="00973356">
            <w:pPr>
              <w:jc w:val="center"/>
            </w:pPr>
            <w:r>
              <w:t>5</w:t>
            </w:r>
          </w:p>
        </w:tc>
        <w:tc>
          <w:tcPr>
            <w:tcW w:w="735" w:type="dxa"/>
            <w:vAlign w:val="center"/>
          </w:tcPr>
          <w:p w:rsidR="001011D3" w:rsidRDefault="001011D3" w:rsidP="00973356">
            <w:pPr>
              <w:jc w:val="center"/>
            </w:pPr>
            <w:r>
              <w:t>6</w:t>
            </w:r>
          </w:p>
        </w:tc>
        <w:tc>
          <w:tcPr>
            <w:tcW w:w="709" w:type="dxa"/>
            <w:vAlign w:val="center"/>
          </w:tcPr>
          <w:p w:rsidR="001011D3" w:rsidRDefault="001011D3" w:rsidP="00973356">
            <w:pPr>
              <w:jc w:val="center"/>
            </w:pPr>
            <w:r>
              <w:t>-</w:t>
            </w:r>
          </w:p>
        </w:tc>
        <w:tc>
          <w:tcPr>
            <w:tcW w:w="709" w:type="dxa"/>
            <w:vAlign w:val="center"/>
          </w:tcPr>
          <w:p w:rsidR="001011D3" w:rsidRDefault="001011D3" w:rsidP="00973356">
            <w:pPr>
              <w:jc w:val="center"/>
            </w:pPr>
            <w:r>
              <w:t>-</w:t>
            </w:r>
          </w:p>
        </w:tc>
        <w:tc>
          <w:tcPr>
            <w:tcW w:w="709" w:type="dxa"/>
            <w:vAlign w:val="center"/>
          </w:tcPr>
          <w:p w:rsidR="001011D3" w:rsidRDefault="001011D3" w:rsidP="00973356">
            <w:pPr>
              <w:jc w:val="center"/>
            </w:pPr>
            <w:r>
              <w:t>-</w:t>
            </w:r>
          </w:p>
        </w:tc>
      </w:tr>
      <w:tr w:rsidR="001011D3" w:rsidTr="001011D3">
        <w:trPr>
          <w:trHeight w:val="19"/>
        </w:trPr>
        <w:tc>
          <w:tcPr>
            <w:tcW w:w="1086" w:type="dxa"/>
            <w:shd w:val="clear" w:color="auto" w:fill="auto"/>
            <w:vAlign w:val="center"/>
          </w:tcPr>
          <w:p w:rsidR="001011D3" w:rsidRDefault="001011D3" w:rsidP="00F23ED2">
            <w:r>
              <w:rPr>
                <w:b/>
                <w:color w:val="FF0000"/>
              </w:rPr>
              <w:t>PG.3.1.2</w:t>
            </w:r>
          </w:p>
        </w:tc>
        <w:tc>
          <w:tcPr>
            <w:tcW w:w="3558" w:type="dxa"/>
            <w:shd w:val="clear" w:color="auto" w:fill="auto"/>
            <w:vAlign w:val="center"/>
          </w:tcPr>
          <w:p w:rsidR="001011D3" w:rsidRDefault="001011D3" w:rsidP="00F23ED2">
            <w:r>
              <w:rPr>
                <w:sz w:val="22"/>
                <w:szCs w:val="22"/>
              </w:rPr>
              <w:t>Öğretmen başına düşen hizmet içi eğitim saati (Eğitim öğretim yılı içi)</w:t>
            </w:r>
          </w:p>
        </w:tc>
        <w:tc>
          <w:tcPr>
            <w:tcW w:w="890" w:type="dxa"/>
            <w:shd w:val="clear" w:color="auto" w:fill="auto"/>
            <w:vAlign w:val="center"/>
          </w:tcPr>
          <w:p w:rsidR="001011D3" w:rsidRDefault="001011D3" w:rsidP="00973356">
            <w:pPr>
              <w:jc w:val="center"/>
            </w:pPr>
            <w:r>
              <w:t>12</w:t>
            </w:r>
          </w:p>
        </w:tc>
        <w:tc>
          <w:tcPr>
            <w:tcW w:w="643" w:type="dxa"/>
            <w:shd w:val="clear" w:color="auto" w:fill="auto"/>
            <w:vAlign w:val="center"/>
          </w:tcPr>
          <w:p w:rsidR="001011D3" w:rsidRDefault="001011D3" w:rsidP="00973356">
            <w:pPr>
              <w:jc w:val="center"/>
            </w:pPr>
            <w:r>
              <w:t>13</w:t>
            </w:r>
          </w:p>
        </w:tc>
        <w:tc>
          <w:tcPr>
            <w:tcW w:w="735" w:type="dxa"/>
            <w:vAlign w:val="center"/>
          </w:tcPr>
          <w:p w:rsidR="001011D3" w:rsidRDefault="001011D3" w:rsidP="00973356">
            <w:pPr>
              <w:jc w:val="center"/>
            </w:pPr>
            <w:r>
              <w:t>14</w:t>
            </w:r>
          </w:p>
        </w:tc>
        <w:tc>
          <w:tcPr>
            <w:tcW w:w="709" w:type="dxa"/>
            <w:vAlign w:val="center"/>
          </w:tcPr>
          <w:p w:rsidR="001011D3" w:rsidRDefault="001011D3" w:rsidP="00973356">
            <w:pPr>
              <w:jc w:val="center"/>
            </w:pPr>
            <w:r>
              <w:t>15</w:t>
            </w:r>
          </w:p>
        </w:tc>
        <w:tc>
          <w:tcPr>
            <w:tcW w:w="709" w:type="dxa"/>
            <w:vAlign w:val="center"/>
          </w:tcPr>
          <w:p w:rsidR="001011D3" w:rsidRDefault="001011D3" w:rsidP="00973356">
            <w:pPr>
              <w:jc w:val="center"/>
            </w:pPr>
            <w:r>
              <w:t>16</w:t>
            </w:r>
          </w:p>
        </w:tc>
        <w:tc>
          <w:tcPr>
            <w:tcW w:w="709" w:type="dxa"/>
            <w:vAlign w:val="center"/>
          </w:tcPr>
          <w:p w:rsidR="001011D3" w:rsidRDefault="001011D3" w:rsidP="00973356">
            <w:pPr>
              <w:jc w:val="center"/>
            </w:pPr>
            <w:r>
              <w:t>17</w:t>
            </w:r>
          </w:p>
        </w:tc>
      </w:tr>
      <w:tr w:rsidR="001011D3" w:rsidTr="001011D3">
        <w:trPr>
          <w:trHeight w:val="332"/>
        </w:trPr>
        <w:tc>
          <w:tcPr>
            <w:tcW w:w="1086" w:type="dxa"/>
            <w:shd w:val="clear" w:color="auto" w:fill="auto"/>
            <w:vAlign w:val="center"/>
          </w:tcPr>
          <w:p w:rsidR="001011D3" w:rsidRDefault="001011D3" w:rsidP="00F23ED2">
            <w:r>
              <w:rPr>
                <w:b/>
                <w:color w:val="FF0000"/>
              </w:rPr>
              <w:t>PG.3.1.3</w:t>
            </w:r>
          </w:p>
        </w:tc>
        <w:tc>
          <w:tcPr>
            <w:tcW w:w="3558" w:type="dxa"/>
            <w:shd w:val="clear" w:color="auto" w:fill="auto"/>
            <w:vAlign w:val="center"/>
          </w:tcPr>
          <w:p w:rsidR="001011D3" w:rsidRDefault="001011D3" w:rsidP="00F23ED2">
            <w:r>
              <w:rPr>
                <w:sz w:val="22"/>
                <w:szCs w:val="22"/>
              </w:rPr>
              <w:t>Mesleki gelişim faaliyetlerine katılan personel oranı (%)</w:t>
            </w:r>
          </w:p>
        </w:tc>
        <w:tc>
          <w:tcPr>
            <w:tcW w:w="890" w:type="dxa"/>
            <w:shd w:val="clear" w:color="auto" w:fill="auto"/>
            <w:vAlign w:val="center"/>
          </w:tcPr>
          <w:p w:rsidR="001011D3" w:rsidRDefault="001011D3" w:rsidP="00973356">
            <w:pPr>
              <w:jc w:val="center"/>
            </w:pPr>
            <w:r>
              <w:t>%50</w:t>
            </w:r>
          </w:p>
        </w:tc>
        <w:tc>
          <w:tcPr>
            <w:tcW w:w="643" w:type="dxa"/>
            <w:shd w:val="clear" w:color="auto" w:fill="auto"/>
            <w:vAlign w:val="center"/>
          </w:tcPr>
          <w:p w:rsidR="001011D3" w:rsidRDefault="001011D3" w:rsidP="00973356">
            <w:pPr>
              <w:jc w:val="center"/>
            </w:pPr>
            <w:r>
              <w:t>%60</w:t>
            </w:r>
          </w:p>
        </w:tc>
        <w:tc>
          <w:tcPr>
            <w:tcW w:w="735" w:type="dxa"/>
            <w:vAlign w:val="center"/>
          </w:tcPr>
          <w:p w:rsidR="001011D3" w:rsidRDefault="001011D3" w:rsidP="00973356">
            <w:pPr>
              <w:jc w:val="center"/>
            </w:pPr>
            <w:r>
              <w:t>%70</w:t>
            </w:r>
          </w:p>
        </w:tc>
        <w:tc>
          <w:tcPr>
            <w:tcW w:w="709" w:type="dxa"/>
            <w:vAlign w:val="center"/>
          </w:tcPr>
          <w:p w:rsidR="001011D3" w:rsidRDefault="001011D3" w:rsidP="00973356">
            <w:pPr>
              <w:jc w:val="center"/>
            </w:pPr>
            <w:r>
              <w:t>%80</w:t>
            </w:r>
          </w:p>
        </w:tc>
        <w:tc>
          <w:tcPr>
            <w:tcW w:w="709" w:type="dxa"/>
            <w:vAlign w:val="center"/>
          </w:tcPr>
          <w:p w:rsidR="001011D3" w:rsidRDefault="001011D3" w:rsidP="00973356">
            <w:pPr>
              <w:jc w:val="center"/>
            </w:pPr>
            <w:r>
              <w:t>%90</w:t>
            </w:r>
          </w:p>
        </w:tc>
        <w:tc>
          <w:tcPr>
            <w:tcW w:w="709" w:type="dxa"/>
            <w:vAlign w:val="center"/>
          </w:tcPr>
          <w:p w:rsidR="001011D3" w:rsidRDefault="001011D3" w:rsidP="00973356">
            <w:pPr>
              <w:jc w:val="center"/>
            </w:pPr>
            <w:r>
              <w:t>%100</w:t>
            </w:r>
          </w:p>
        </w:tc>
      </w:tr>
      <w:tr w:rsidR="001011D3" w:rsidTr="001011D3">
        <w:trPr>
          <w:trHeight w:val="332"/>
        </w:trPr>
        <w:tc>
          <w:tcPr>
            <w:tcW w:w="1086" w:type="dxa"/>
            <w:shd w:val="clear" w:color="auto" w:fill="auto"/>
            <w:vAlign w:val="center"/>
          </w:tcPr>
          <w:p w:rsidR="001011D3" w:rsidRDefault="001011D3" w:rsidP="00F23ED2">
            <w:pPr>
              <w:rPr>
                <w:b/>
                <w:color w:val="FF0000"/>
              </w:rPr>
            </w:pPr>
            <w:r>
              <w:rPr>
                <w:b/>
                <w:color w:val="FF0000"/>
              </w:rPr>
              <w:t>PG.3.1.4</w:t>
            </w:r>
          </w:p>
        </w:tc>
        <w:tc>
          <w:tcPr>
            <w:tcW w:w="3558" w:type="dxa"/>
            <w:shd w:val="clear" w:color="auto" w:fill="auto"/>
            <w:vAlign w:val="center"/>
          </w:tcPr>
          <w:p w:rsidR="001011D3" w:rsidRDefault="001011D3" w:rsidP="00F23ED2">
            <w:r>
              <w:rPr>
                <w:sz w:val="22"/>
                <w:szCs w:val="22"/>
              </w:rPr>
              <w:t>Lisansüstü eğitime sahip personel oranı (%)</w:t>
            </w:r>
          </w:p>
        </w:tc>
        <w:tc>
          <w:tcPr>
            <w:tcW w:w="890" w:type="dxa"/>
            <w:shd w:val="clear" w:color="auto" w:fill="auto"/>
            <w:vAlign w:val="center"/>
          </w:tcPr>
          <w:p w:rsidR="001011D3" w:rsidRDefault="001011D3" w:rsidP="00973356">
            <w:pPr>
              <w:jc w:val="center"/>
            </w:pPr>
            <w:r>
              <w:t>%0</w:t>
            </w:r>
          </w:p>
        </w:tc>
        <w:tc>
          <w:tcPr>
            <w:tcW w:w="643" w:type="dxa"/>
            <w:shd w:val="clear" w:color="auto" w:fill="auto"/>
            <w:vAlign w:val="center"/>
          </w:tcPr>
          <w:p w:rsidR="001011D3" w:rsidRDefault="001011D3" w:rsidP="00973356">
            <w:pPr>
              <w:jc w:val="center"/>
            </w:pPr>
            <w:r>
              <w:t>%0</w:t>
            </w:r>
          </w:p>
        </w:tc>
        <w:tc>
          <w:tcPr>
            <w:tcW w:w="735" w:type="dxa"/>
            <w:vAlign w:val="center"/>
          </w:tcPr>
          <w:p w:rsidR="001011D3" w:rsidRDefault="001011D3" w:rsidP="001011D3">
            <w:pPr>
              <w:jc w:val="center"/>
            </w:pPr>
            <w:r>
              <w:t>%2</w:t>
            </w:r>
          </w:p>
        </w:tc>
        <w:tc>
          <w:tcPr>
            <w:tcW w:w="709" w:type="dxa"/>
            <w:vAlign w:val="center"/>
          </w:tcPr>
          <w:p w:rsidR="001011D3" w:rsidRDefault="001011D3" w:rsidP="00973356">
            <w:pPr>
              <w:jc w:val="center"/>
            </w:pPr>
            <w:r>
              <w:t>%4</w:t>
            </w:r>
          </w:p>
        </w:tc>
        <w:tc>
          <w:tcPr>
            <w:tcW w:w="709" w:type="dxa"/>
            <w:vAlign w:val="center"/>
          </w:tcPr>
          <w:p w:rsidR="001011D3" w:rsidRDefault="001011D3" w:rsidP="00973356">
            <w:pPr>
              <w:jc w:val="center"/>
            </w:pPr>
            <w:r>
              <w:t>%5</w:t>
            </w:r>
          </w:p>
        </w:tc>
        <w:tc>
          <w:tcPr>
            <w:tcW w:w="709" w:type="dxa"/>
            <w:vAlign w:val="center"/>
          </w:tcPr>
          <w:p w:rsidR="001011D3" w:rsidRDefault="001011D3" w:rsidP="00973356">
            <w:pPr>
              <w:jc w:val="center"/>
            </w:pPr>
            <w:r>
              <w:t>%5</w:t>
            </w:r>
          </w:p>
        </w:tc>
      </w:tr>
      <w:tr w:rsidR="001011D3" w:rsidTr="001011D3">
        <w:trPr>
          <w:trHeight w:val="643"/>
        </w:trPr>
        <w:tc>
          <w:tcPr>
            <w:tcW w:w="1086" w:type="dxa"/>
            <w:shd w:val="clear" w:color="auto" w:fill="auto"/>
            <w:vAlign w:val="center"/>
          </w:tcPr>
          <w:p w:rsidR="001011D3" w:rsidRDefault="001011D3" w:rsidP="00F23ED2">
            <w:pPr>
              <w:rPr>
                <w:b/>
                <w:color w:val="FF0000"/>
              </w:rPr>
            </w:pPr>
            <w:r>
              <w:rPr>
                <w:b/>
                <w:color w:val="FF0000"/>
              </w:rPr>
              <w:t>PG.3.1.5</w:t>
            </w:r>
          </w:p>
        </w:tc>
        <w:tc>
          <w:tcPr>
            <w:tcW w:w="3558" w:type="dxa"/>
            <w:shd w:val="clear" w:color="auto" w:fill="auto"/>
            <w:vAlign w:val="center"/>
          </w:tcPr>
          <w:p w:rsidR="001011D3" w:rsidRDefault="001011D3" w:rsidP="00F23ED2">
            <w:r>
              <w:rPr>
                <w:sz w:val="22"/>
                <w:szCs w:val="22"/>
              </w:rPr>
              <w:t>Bilimsel ve sanatsal etkinliklere katılan personel oranı (%)</w:t>
            </w:r>
          </w:p>
        </w:tc>
        <w:tc>
          <w:tcPr>
            <w:tcW w:w="890" w:type="dxa"/>
            <w:shd w:val="clear" w:color="auto" w:fill="auto"/>
            <w:vAlign w:val="center"/>
          </w:tcPr>
          <w:p w:rsidR="001011D3" w:rsidRDefault="001011D3" w:rsidP="00973356">
            <w:pPr>
              <w:jc w:val="center"/>
            </w:pPr>
            <w:r>
              <w:t>%60</w:t>
            </w:r>
          </w:p>
        </w:tc>
        <w:tc>
          <w:tcPr>
            <w:tcW w:w="643" w:type="dxa"/>
            <w:shd w:val="clear" w:color="auto" w:fill="auto"/>
            <w:vAlign w:val="center"/>
          </w:tcPr>
          <w:p w:rsidR="001011D3" w:rsidRDefault="001011D3" w:rsidP="00973356">
            <w:pPr>
              <w:jc w:val="center"/>
            </w:pPr>
            <w:r>
              <w:t>%65</w:t>
            </w:r>
          </w:p>
        </w:tc>
        <w:tc>
          <w:tcPr>
            <w:tcW w:w="735" w:type="dxa"/>
            <w:vAlign w:val="center"/>
          </w:tcPr>
          <w:p w:rsidR="001011D3" w:rsidRDefault="001011D3" w:rsidP="00973356">
            <w:pPr>
              <w:jc w:val="center"/>
            </w:pPr>
            <w:r>
              <w:t>%70</w:t>
            </w:r>
          </w:p>
        </w:tc>
        <w:tc>
          <w:tcPr>
            <w:tcW w:w="709" w:type="dxa"/>
            <w:vAlign w:val="center"/>
          </w:tcPr>
          <w:p w:rsidR="001011D3" w:rsidRDefault="001011D3" w:rsidP="00973356">
            <w:pPr>
              <w:jc w:val="center"/>
            </w:pPr>
            <w:r>
              <w:t>%75</w:t>
            </w:r>
          </w:p>
        </w:tc>
        <w:tc>
          <w:tcPr>
            <w:tcW w:w="709" w:type="dxa"/>
            <w:vAlign w:val="center"/>
          </w:tcPr>
          <w:p w:rsidR="001011D3" w:rsidRDefault="001011D3" w:rsidP="00973356">
            <w:pPr>
              <w:jc w:val="center"/>
            </w:pPr>
            <w:r>
              <w:t>%80</w:t>
            </w:r>
          </w:p>
        </w:tc>
        <w:tc>
          <w:tcPr>
            <w:tcW w:w="709" w:type="dxa"/>
            <w:vAlign w:val="center"/>
          </w:tcPr>
          <w:p w:rsidR="001011D3" w:rsidRDefault="001011D3" w:rsidP="00973356">
            <w:pPr>
              <w:jc w:val="center"/>
            </w:pPr>
            <w:r>
              <w:t>%85</w:t>
            </w:r>
          </w:p>
        </w:tc>
      </w:tr>
    </w:tbl>
    <w:p w:rsidR="003914A5" w:rsidRDefault="003914A5" w:rsidP="003914A5"/>
    <w:p w:rsidR="001011D3" w:rsidRDefault="001011D3" w:rsidP="003914A5"/>
    <w:p w:rsidR="003914A5" w:rsidRDefault="003914A5" w:rsidP="003914A5">
      <w:pPr>
        <w:rPr>
          <w:b/>
        </w:rPr>
      </w:pPr>
      <w:r>
        <w:rPr>
          <w:b/>
        </w:rPr>
        <w:t>Eylemler</w:t>
      </w:r>
    </w:p>
    <w:tbl>
      <w:tblPr>
        <w:tblW w:w="8990" w:type="dxa"/>
        <w:tblLayout w:type="fixed"/>
        <w:tblLook w:val="0400"/>
      </w:tblPr>
      <w:tblGrid>
        <w:gridCol w:w="904"/>
        <w:gridCol w:w="4493"/>
        <w:gridCol w:w="1597"/>
        <w:gridCol w:w="1996"/>
      </w:tblGrid>
      <w:tr w:rsidR="003914A5" w:rsidTr="00F23ED2">
        <w:trPr>
          <w:trHeight w:val="393"/>
        </w:trPr>
        <w:tc>
          <w:tcPr>
            <w:tcW w:w="904"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No</w:t>
            </w:r>
          </w:p>
        </w:tc>
        <w:tc>
          <w:tcPr>
            <w:tcW w:w="4493"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İfadesi</w:t>
            </w:r>
          </w:p>
        </w:tc>
        <w:tc>
          <w:tcPr>
            <w:tcW w:w="1597"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Sorumlusu</w:t>
            </w:r>
          </w:p>
        </w:tc>
        <w:tc>
          <w:tcPr>
            <w:tcW w:w="1996"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Tarihi</w:t>
            </w:r>
          </w:p>
        </w:tc>
      </w:tr>
      <w:tr w:rsidR="001011D3" w:rsidTr="00F23ED2">
        <w:trPr>
          <w:trHeight w:val="500"/>
        </w:trPr>
        <w:tc>
          <w:tcPr>
            <w:tcW w:w="904" w:type="dxa"/>
            <w:tcBorders>
              <w:top w:val="nil"/>
              <w:left w:val="single" w:sz="8" w:space="0" w:color="000000"/>
              <w:bottom w:val="single" w:sz="8" w:space="0" w:color="000000"/>
              <w:right w:val="single" w:sz="8" w:space="0" w:color="000000"/>
            </w:tcBorders>
            <w:shd w:val="clear" w:color="auto" w:fill="auto"/>
            <w:vAlign w:val="center"/>
          </w:tcPr>
          <w:p w:rsidR="001011D3" w:rsidRDefault="001011D3" w:rsidP="00F23ED2">
            <w:pPr>
              <w:jc w:val="center"/>
              <w:rPr>
                <w:b/>
                <w:color w:val="FF0000"/>
              </w:rPr>
            </w:pPr>
            <w:r>
              <w:rPr>
                <w:b/>
                <w:color w:val="FF0000"/>
              </w:rPr>
              <w:t>3.1.1</w:t>
            </w:r>
          </w:p>
        </w:tc>
        <w:tc>
          <w:tcPr>
            <w:tcW w:w="4493" w:type="dxa"/>
            <w:tcBorders>
              <w:top w:val="nil"/>
              <w:left w:val="nil"/>
              <w:bottom w:val="single" w:sz="8" w:space="0" w:color="000000"/>
              <w:right w:val="single" w:sz="8" w:space="0" w:color="000000"/>
            </w:tcBorders>
            <w:shd w:val="clear" w:color="auto" w:fill="auto"/>
            <w:vAlign w:val="center"/>
          </w:tcPr>
          <w:p w:rsidR="001011D3" w:rsidRDefault="001011D3" w:rsidP="00F23ED2">
            <w:pPr>
              <w:jc w:val="both"/>
            </w:pPr>
            <w:r>
              <w:rPr>
                <w:sz w:val="22"/>
                <w:szCs w:val="22"/>
              </w:rPr>
              <w:t>Okul personelinin çalışma motivasyonunu ve iş tatminini artırmaya yönelik kültürel, sanatsal, sosyal ve sportif etkinlikler düzenlenecektir.</w:t>
            </w:r>
          </w:p>
        </w:tc>
        <w:tc>
          <w:tcPr>
            <w:tcW w:w="1597" w:type="dxa"/>
            <w:tcBorders>
              <w:top w:val="nil"/>
              <w:left w:val="nil"/>
              <w:bottom w:val="single" w:sz="8" w:space="0" w:color="000000"/>
              <w:right w:val="single" w:sz="8" w:space="0" w:color="000000"/>
            </w:tcBorders>
            <w:shd w:val="clear" w:color="auto" w:fill="auto"/>
            <w:vAlign w:val="center"/>
          </w:tcPr>
          <w:p w:rsidR="001011D3" w:rsidRPr="00B91269" w:rsidRDefault="001011D3" w:rsidP="00973356">
            <w:pPr>
              <w:jc w:val="center"/>
            </w:pPr>
            <w:r w:rsidRPr="00B91269">
              <w:t>Okul idaresi</w:t>
            </w:r>
          </w:p>
        </w:tc>
        <w:tc>
          <w:tcPr>
            <w:tcW w:w="1996" w:type="dxa"/>
            <w:tcBorders>
              <w:top w:val="nil"/>
              <w:left w:val="nil"/>
              <w:bottom w:val="single" w:sz="8" w:space="0" w:color="000000"/>
              <w:right w:val="single" w:sz="8" w:space="0" w:color="000000"/>
            </w:tcBorders>
            <w:shd w:val="clear" w:color="auto" w:fill="auto"/>
            <w:vAlign w:val="center"/>
          </w:tcPr>
          <w:p w:rsidR="001011D3" w:rsidRPr="00B91269" w:rsidRDefault="001011D3" w:rsidP="00973356">
            <w:pPr>
              <w:jc w:val="center"/>
            </w:pPr>
            <w:r w:rsidRPr="00B91269">
              <w:t>Yıl boyunca</w:t>
            </w:r>
          </w:p>
        </w:tc>
      </w:tr>
      <w:tr w:rsidR="001011D3" w:rsidTr="00F23ED2">
        <w:trPr>
          <w:trHeight w:val="500"/>
        </w:trPr>
        <w:tc>
          <w:tcPr>
            <w:tcW w:w="904" w:type="dxa"/>
            <w:tcBorders>
              <w:top w:val="nil"/>
              <w:left w:val="single" w:sz="8" w:space="0" w:color="000000"/>
              <w:bottom w:val="single" w:sz="8" w:space="0" w:color="000000"/>
              <w:right w:val="single" w:sz="8" w:space="0" w:color="000000"/>
            </w:tcBorders>
            <w:shd w:val="clear" w:color="auto" w:fill="auto"/>
            <w:vAlign w:val="center"/>
          </w:tcPr>
          <w:p w:rsidR="001011D3" w:rsidRDefault="001011D3" w:rsidP="00F23ED2">
            <w:pPr>
              <w:jc w:val="center"/>
              <w:rPr>
                <w:b/>
                <w:color w:val="FF0000"/>
              </w:rPr>
            </w:pPr>
            <w:r>
              <w:rPr>
                <w:b/>
                <w:color w:val="FF0000"/>
              </w:rPr>
              <w:t>3.1.2</w:t>
            </w:r>
          </w:p>
        </w:tc>
        <w:tc>
          <w:tcPr>
            <w:tcW w:w="4493" w:type="dxa"/>
            <w:tcBorders>
              <w:top w:val="nil"/>
              <w:left w:val="nil"/>
              <w:bottom w:val="single" w:sz="8" w:space="0" w:color="000000"/>
              <w:right w:val="single" w:sz="8" w:space="0" w:color="000000"/>
            </w:tcBorders>
            <w:shd w:val="clear" w:color="auto" w:fill="auto"/>
            <w:vAlign w:val="center"/>
          </w:tcPr>
          <w:p w:rsidR="001011D3" w:rsidRDefault="001011D3" w:rsidP="00F23ED2">
            <w:pPr>
              <w:jc w:val="both"/>
            </w:pPr>
            <w:r>
              <w:rPr>
                <w:sz w:val="22"/>
                <w:szCs w:val="22"/>
              </w:rPr>
              <w:t>Okul personeli lisansüstü eğitime teşvik edilecektir.</w:t>
            </w:r>
          </w:p>
        </w:tc>
        <w:tc>
          <w:tcPr>
            <w:tcW w:w="1597" w:type="dxa"/>
            <w:tcBorders>
              <w:top w:val="nil"/>
              <w:left w:val="nil"/>
              <w:bottom w:val="single" w:sz="8" w:space="0" w:color="000000"/>
              <w:right w:val="single" w:sz="8" w:space="0" w:color="000000"/>
            </w:tcBorders>
            <w:shd w:val="clear" w:color="auto" w:fill="auto"/>
            <w:vAlign w:val="center"/>
          </w:tcPr>
          <w:p w:rsidR="001011D3" w:rsidRPr="00B91269" w:rsidRDefault="001011D3" w:rsidP="00973356">
            <w:pPr>
              <w:jc w:val="center"/>
            </w:pPr>
            <w:r w:rsidRPr="00B91269">
              <w:t>Okul idaresi</w:t>
            </w:r>
          </w:p>
        </w:tc>
        <w:tc>
          <w:tcPr>
            <w:tcW w:w="1996" w:type="dxa"/>
            <w:tcBorders>
              <w:top w:val="nil"/>
              <w:left w:val="nil"/>
              <w:bottom w:val="single" w:sz="8" w:space="0" w:color="000000"/>
              <w:right w:val="single" w:sz="8" w:space="0" w:color="000000"/>
            </w:tcBorders>
            <w:shd w:val="clear" w:color="auto" w:fill="auto"/>
            <w:vAlign w:val="center"/>
          </w:tcPr>
          <w:p w:rsidR="001011D3" w:rsidRPr="00B91269" w:rsidRDefault="001011D3" w:rsidP="00973356">
            <w:pPr>
              <w:jc w:val="center"/>
            </w:pPr>
            <w:r w:rsidRPr="00B91269">
              <w:t>Yıl boyunca</w:t>
            </w:r>
          </w:p>
        </w:tc>
      </w:tr>
      <w:tr w:rsidR="001011D3" w:rsidTr="00F23ED2">
        <w:trPr>
          <w:trHeight w:val="314"/>
        </w:trPr>
        <w:tc>
          <w:tcPr>
            <w:tcW w:w="904" w:type="dxa"/>
            <w:tcBorders>
              <w:top w:val="nil"/>
              <w:left w:val="single" w:sz="8" w:space="0" w:color="000000"/>
              <w:bottom w:val="single" w:sz="8" w:space="0" w:color="000000"/>
              <w:right w:val="single" w:sz="8" w:space="0" w:color="000000"/>
            </w:tcBorders>
            <w:shd w:val="clear" w:color="auto" w:fill="auto"/>
            <w:vAlign w:val="center"/>
          </w:tcPr>
          <w:p w:rsidR="001011D3" w:rsidRDefault="001011D3" w:rsidP="00F23ED2">
            <w:pPr>
              <w:jc w:val="center"/>
              <w:rPr>
                <w:b/>
                <w:color w:val="FF0000"/>
              </w:rPr>
            </w:pPr>
            <w:r>
              <w:rPr>
                <w:b/>
                <w:color w:val="FF0000"/>
              </w:rPr>
              <w:t>3.1.3</w:t>
            </w:r>
          </w:p>
        </w:tc>
        <w:tc>
          <w:tcPr>
            <w:tcW w:w="4493" w:type="dxa"/>
            <w:tcBorders>
              <w:top w:val="nil"/>
              <w:left w:val="nil"/>
              <w:bottom w:val="single" w:sz="8" w:space="0" w:color="000000"/>
              <w:right w:val="single" w:sz="8" w:space="0" w:color="000000"/>
            </w:tcBorders>
            <w:shd w:val="clear" w:color="auto" w:fill="auto"/>
            <w:vAlign w:val="center"/>
          </w:tcPr>
          <w:p w:rsidR="001011D3" w:rsidRDefault="001011D3" w:rsidP="00F23ED2">
            <w:pPr>
              <w:jc w:val="both"/>
              <w:rPr>
                <w:highlight w:val="green"/>
              </w:rPr>
            </w:pPr>
            <w:r>
              <w:rPr>
                <w:sz w:val="22"/>
                <w:szCs w:val="22"/>
              </w:rPr>
              <w:t>Personelin mesleki gelişim faaliyetlerine katılımı desteklenecektir.</w:t>
            </w:r>
          </w:p>
        </w:tc>
        <w:tc>
          <w:tcPr>
            <w:tcW w:w="1597" w:type="dxa"/>
            <w:tcBorders>
              <w:top w:val="nil"/>
              <w:left w:val="nil"/>
              <w:bottom w:val="single" w:sz="8" w:space="0" w:color="000000"/>
              <w:right w:val="single" w:sz="8" w:space="0" w:color="000000"/>
            </w:tcBorders>
            <w:shd w:val="clear" w:color="auto" w:fill="auto"/>
            <w:vAlign w:val="center"/>
          </w:tcPr>
          <w:p w:rsidR="001011D3" w:rsidRPr="00B91269" w:rsidRDefault="001011D3" w:rsidP="00973356">
            <w:pPr>
              <w:jc w:val="center"/>
            </w:pPr>
            <w:r w:rsidRPr="00B91269">
              <w:t>Okul idaresi</w:t>
            </w:r>
          </w:p>
        </w:tc>
        <w:tc>
          <w:tcPr>
            <w:tcW w:w="1996" w:type="dxa"/>
            <w:tcBorders>
              <w:top w:val="nil"/>
              <w:left w:val="nil"/>
              <w:bottom w:val="single" w:sz="8" w:space="0" w:color="000000"/>
              <w:right w:val="single" w:sz="8" w:space="0" w:color="000000"/>
            </w:tcBorders>
            <w:shd w:val="clear" w:color="auto" w:fill="auto"/>
            <w:vAlign w:val="center"/>
          </w:tcPr>
          <w:p w:rsidR="001011D3" w:rsidRPr="00B91269" w:rsidRDefault="001011D3" w:rsidP="00973356">
            <w:pPr>
              <w:jc w:val="center"/>
            </w:pPr>
            <w:r w:rsidRPr="00B91269">
              <w:t>Yıl boyunca</w:t>
            </w:r>
          </w:p>
        </w:tc>
      </w:tr>
      <w:tr w:rsidR="001011D3" w:rsidTr="00F23ED2">
        <w:trPr>
          <w:trHeight w:val="500"/>
        </w:trPr>
        <w:tc>
          <w:tcPr>
            <w:tcW w:w="904" w:type="dxa"/>
            <w:tcBorders>
              <w:top w:val="nil"/>
              <w:left w:val="single" w:sz="8" w:space="0" w:color="000000"/>
              <w:bottom w:val="single" w:sz="8" w:space="0" w:color="000000"/>
              <w:right w:val="single" w:sz="8" w:space="0" w:color="000000"/>
            </w:tcBorders>
            <w:shd w:val="clear" w:color="auto" w:fill="auto"/>
            <w:vAlign w:val="center"/>
          </w:tcPr>
          <w:p w:rsidR="001011D3" w:rsidRDefault="001011D3" w:rsidP="00F23ED2">
            <w:pPr>
              <w:jc w:val="center"/>
              <w:rPr>
                <w:b/>
                <w:color w:val="FF0000"/>
              </w:rPr>
            </w:pPr>
            <w:r>
              <w:rPr>
                <w:b/>
                <w:color w:val="FF0000"/>
              </w:rPr>
              <w:t>3.1.4</w:t>
            </w:r>
          </w:p>
        </w:tc>
        <w:tc>
          <w:tcPr>
            <w:tcW w:w="4493" w:type="dxa"/>
            <w:tcBorders>
              <w:top w:val="nil"/>
              <w:left w:val="nil"/>
              <w:bottom w:val="single" w:sz="8" w:space="0" w:color="000000"/>
              <w:right w:val="single" w:sz="8" w:space="0" w:color="000000"/>
            </w:tcBorders>
            <w:shd w:val="clear" w:color="auto" w:fill="auto"/>
            <w:vAlign w:val="center"/>
          </w:tcPr>
          <w:p w:rsidR="001011D3" w:rsidRDefault="001011D3" w:rsidP="00F23ED2">
            <w:pPr>
              <w:jc w:val="both"/>
            </w:pPr>
            <w:r>
              <w:rPr>
                <w:sz w:val="22"/>
                <w:szCs w:val="22"/>
              </w:rPr>
              <w:t>Öğretmenlerin dijital içerik geliştirmelerine yönelik eğitimler almaları sağlanacaktır.</w:t>
            </w:r>
          </w:p>
        </w:tc>
        <w:tc>
          <w:tcPr>
            <w:tcW w:w="1597" w:type="dxa"/>
            <w:tcBorders>
              <w:top w:val="nil"/>
              <w:left w:val="nil"/>
              <w:bottom w:val="single" w:sz="8" w:space="0" w:color="000000"/>
              <w:right w:val="single" w:sz="8" w:space="0" w:color="000000"/>
            </w:tcBorders>
            <w:shd w:val="clear" w:color="auto" w:fill="auto"/>
            <w:vAlign w:val="center"/>
          </w:tcPr>
          <w:p w:rsidR="001011D3" w:rsidRPr="00B91269" w:rsidRDefault="001011D3" w:rsidP="00973356">
            <w:pPr>
              <w:jc w:val="center"/>
            </w:pPr>
            <w:r>
              <w:rPr>
                <w:color w:val="000000"/>
                <w:sz w:val="22"/>
                <w:szCs w:val="22"/>
              </w:rPr>
              <w:t>Belediye, STK vb kurum/kuruluşlar</w:t>
            </w:r>
          </w:p>
        </w:tc>
        <w:tc>
          <w:tcPr>
            <w:tcW w:w="1996" w:type="dxa"/>
            <w:tcBorders>
              <w:top w:val="nil"/>
              <w:left w:val="nil"/>
              <w:bottom w:val="single" w:sz="8" w:space="0" w:color="000000"/>
              <w:right w:val="single" w:sz="8" w:space="0" w:color="000000"/>
            </w:tcBorders>
            <w:shd w:val="clear" w:color="auto" w:fill="auto"/>
            <w:vAlign w:val="center"/>
          </w:tcPr>
          <w:p w:rsidR="001011D3" w:rsidRPr="00B91269" w:rsidRDefault="001011D3" w:rsidP="00973356">
            <w:pPr>
              <w:jc w:val="center"/>
            </w:pPr>
            <w:r w:rsidRPr="00B91269">
              <w:t>Yıl boyunca</w:t>
            </w:r>
          </w:p>
        </w:tc>
      </w:tr>
      <w:tr w:rsidR="001011D3" w:rsidTr="00F23ED2">
        <w:trPr>
          <w:trHeight w:val="500"/>
        </w:trPr>
        <w:tc>
          <w:tcPr>
            <w:tcW w:w="904" w:type="dxa"/>
            <w:tcBorders>
              <w:top w:val="nil"/>
              <w:left w:val="single" w:sz="8" w:space="0" w:color="000000"/>
              <w:bottom w:val="single" w:sz="4" w:space="0" w:color="000000"/>
              <w:right w:val="single" w:sz="8" w:space="0" w:color="000000"/>
            </w:tcBorders>
            <w:shd w:val="clear" w:color="auto" w:fill="auto"/>
            <w:vAlign w:val="center"/>
          </w:tcPr>
          <w:p w:rsidR="001011D3" w:rsidRDefault="001011D3" w:rsidP="00F23ED2">
            <w:pPr>
              <w:jc w:val="center"/>
              <w:rPr>
                <w:b/>
                <w:color w:val="FF0000"/>
              </w:rPr>
            </w:pPr>
            <w:r>
              <w:rPr>
                <w:b/>
                <w:color w:val="FF0000"/>
              </w:rPr>
              <w:t>3.1.5</w:t>
            </w:r>
          </w:p>
        </w:tc>
        <w:tc>
          <w:tcPr>
            <w:tcW w:w="4493" w:type="dxa"/>
            <w:tcBorders>
              <w:top w:val="nil"/>
              <w:left w:val="nil"/>
              <w:bottom w:val="single" w:sz="4" w:space="0" w:color="000000"/>
              <w:right w:val="single" w:sz="8" w:space="0" w:color="000000"/>
            </w:tcBorders>
            <w:shd w:val="clear" w:color="auto" w:fill="auto"/>
            <w:vAlign w:val="center"/>
          </w:tcPr>
          <w:p w:rsidR="001011D3" w:rsidRDefault="001011D3" w:rsidP="00F23ED2">
            <w:pPr>
              <w:jc w:val="both"/>
              <w:rPr>
                <w:highlight w:val="green"/>
              </w:rPr>
            </w:pPr>
            <w:r>
              <w:rPr>
                <w:sz w:val="22"/>
                <w:szCs w:val="22"/>
              </w:rPr>
              <w:t>Personelin proje eğitimi almaları sağlanacaktır.</w:t>
            </w:r>
          </w:p>
        </w:tc>
        <w:tc>
          <w:tcPr>
            <w:tcW w:w="1597" w:type="dxa"/>
            <w:tcBorders>
              <w:top w:val="nil"/>
              <w:left w:val="nil"/>
              <w:bottom w:val="single" w:sz="4" w:space="0" w:color="000000"/>
              <w:right w:val="single" w:sz="8" w:space="0" w:color="000000"/>
            </w:tcBorders>
            <w:shd w:val="clear" w:color="auto" w:fill="auto"/>
            <w:vAlign w:val="center"/>
          </w:tcPr>
          <w:p w:rsidR="001011D3" w:rsidRPr="00B91269" w:rsidRDefault="001011D3" w:rsidP="00973356">
            <w:pPr>
              <w:jc w:val="center"/>
            </w:pPr>
            <w:r w:rsidRPr="00B91269">
              <w:t>Okul idaresi</w:t>
            </w:r>
          </w:p>
        </w:tc>
        <w:tc>
          <w:tcPr>
            <w:tcW w:w="1996" w:type="dxa"/>
            <w:tcBorders>
              <w:top w:val="nil"/>
              <w:left w:val="nil"/>
              <w:bottom w:val="single" w:sz="4" w:space="0" w:color="000000"/>
              <w:right w:val="single" w:sz="8" w:space="0" w:color="000000"/>
            </w:tcBorders>
            <w:shd w:val="clear" w:color="auto" w:fill="auto"/>
            <w:vAlign w:val="center"/>
          </w:tcPr>
          <w:p w:rsidR="001011D3" w:rsidRPr="00B91269" w:rsidRDefault="001011D3" w:rsidP="00973356">
            <w:r>
              <w:t xml:space="preserve">                Aralık</w:t>
            </w:r>
          </w:p>
        </w:tc>
      </w:tr>
      <w:tr w:rsidR="001011D3" w:rsidTr="00F23ED2">
        <w:trPr>
          <w:trHeight w:val="500"/>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11D3" w:rsidRDefault="001011D3" w:rsidP="00F23ED2">
            <w:pPr>
              <w:jc w:val="center"/>
              <w:rPr>
                <w:b/>
                <w:color w:val="FF0000"/>
              </w:rPr>
            </w:pPr>
            <w:r>
              <w:rPr>
                <w:b/>
                <w:color w:val="FF0000"/>
              </w:rPr>
              <w:t>3.1.6</w:t>
            </w:r>
          </w:p>
        </w:tc>
        <w:tc>
          <w:tcPr>
            <w:tcW w:w="4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11D3" w:rsidRDefault="001011D3" w:rsidP="00F23ED2">
            <w:pPr>
              <w:jc w:val="both"/>
            </w:pPr>
            <w:r>
              <w:rPr>
                <w:sz w:val="22"/>
                <w:szCs w:val="22"/>
              </w:rPr>
              <w:t>Paydaşlarımıza yönelik yılda bir kez memnuniyet anketi düzenlenecek, sonuçları değerlendirilerek aksaklıklar için gerekli tedbirler alınacaktır.</w:t>
            </w:r>
          </w:p>
        </w:tc>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11D3" w:rsidRPr="00B91269" w:rsidRDefault="001011D3" w:rsidP="00973356">
            <w:pPr>
              <w:jc w:val="center"/>
            </w:pPr>
            <w:r w:rsidRPr="00B91269">
              <w:t>Okul idaresi</w:t>
            </w:r>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11D3" w:rsidRPr="00B91269" w:rsidRDefault="001011D3" w:rsidP="00973356">
            <w:pPr>
              <w:jc w:val="center"/>
            </w:pPr>
            <w:r w:rsidRPr="00B91269">
              <w:t>Yıl boyunca</w:t>
            </w:r>
          </w:p>
        </w:tc>
      </w:tr>
    </w:tbl>
    <w:p w:rsidR="003914A5" w:rsidRDefault="003914A5" w:rsidP="003914A5"/>
    <w:p w:rsidR="003914A5" w:rsidRDefault="003914A5" w:rsidP="003914A5"/>
    <w:p w:rsidR="001011D3" w:rsidRDefault="001011D3" w:rsidP="003914A5"/>
    <w:p w:rsidR="001011D3" w:rsidRDefault="001011D3" w:rsidP="003914A5"/>
    <w:p w:rsidR="001011D3" w:rsidRDefault="001011D3" w:rsidP="003914A5"/>
    <w:p w:rsidR="001011D3" w:rsidRDefault="001011D3" w:rsidP="003914A5"/>
    <w:p w:rsidR="001011D3" w:rsidRDefault="001011D3" w:rsidP="003914A5"/>
    <w:p w:rsidR="001011D3" w:rsidRDefault="001011D3" w:rsidP="003914A5"/>
    <w:p w:rsidR="001011D3" w:rsidRDefault="001011D3" w:rsidP="003914A5"/>
    <w:p w:rsidR="001011D3" w:rsidRDefault="001011D3" w:rsidP="003914A5"/>
    <w:p w:rsidR="003914A5" w:rsidRDefault="003914A5" w:rsidP="003914A5">
      <w:r>
        <w:rPr>
          <w:b/>
          <w:i/>
        </w:rPr>
        <w:lastRenderedPageBreak/>
        <w:t xml:space="preserve">Stratejik Hedef 3.2: </w:t>
      </w:r>
      <w:r>
        <w:t>Okulumuzun mali ve fiziksel altyapısı eğitim ve öğretim faaliyetlerinden beklenen sonuçların elde edilmesini sağlayacak biçimde sürdürülebilirlik ve verimlilik esasına göre geliştirilecektir.</w:t>
      </w:r>
    </w:p>
    <w:p w:rsidR="003914A5" w:rsidRDefault="003914A5" w:rsidP="003914A5">
      <w:pPr>
        <w:jc w:val="both"/>
        <w:rPr>
          <w:b/>
        </w:rPr>
      </w:pPr>
      <w:r>
        <w:rPr>
          <w:b/>
        </w:rPr>
        <w:t>Performans göstergeleri</w:t>
      </w:r>
    </w:p>
    <w:tbl>
      <w:tblPr>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36"/>
        <w:gridCol w:w="3656"/>
        <w:gridCol w:w="858"/>
        <w:gridCol w:w="709"/>
        <w:gridCol w:w="709"/>
        <w:gridCol w:w="708"/>
        <w:gridCol w:w="709"/>
        <w:gridCol w:w="851"/>
      </w:tblGrid>
      <w:tr w:rsidR="003914A5" w:rsidTr="00F23ED2">
        <w:trPr>
          <w:trHeight w:val="20"/>
        </w:trPr>
        <w:tc>
          <w:tcPr>
            <w:tcW w:w="736" w:type="dxa"/>
            <w:vMerge w:val="restart"/>
            <w:shd w:val="clear" w:color="auto" w:fill="FBD5B5"/>
            <w:vAlign w:val="center"/>
          </w:tcPr>
          <w:p w:rsidR="003914A5" w:rsidRDefault="003914A5" w:rsidP="00F23ED2">
            <w:pPr>
              <w:jc w:val="center"/>
              <w:rPr>
                <w:b/>
                <w:color w:val="000000"/>
              </w:rPr>
            </w:pPr>
            <w:r>
              <w:rPr>
                <w:b/>
                <w:color w:val="000000"/>
              </w:rPr>
              <w:t>No</w:t>
            </w:r>
          </w:p>
        </w:tc>
        <w:tc>
          <w:tcPr>
            <w:tcW w:w="3656" w:type="dxa"/>
            <w:vMerge w:val="restart"/>
            <w:shd w:val="clear" w:color="auto" w:fill="FBD5B5"/>
            <w:vAlign w:val="center"/>
          </w:tcPr>
          <w:p w:rsidR="003914A5" w:rsidRDefault="003914A5" w:rsidP="00F23ED2">
            <w:pPr>
              <w:jc w:val="center"/>
              <w:rPr>
                <w:b/>
                <w:color w:val="000000"/>
              </w:rPr>
            </w:pPr>
            <w:r>
              <w:rPr>
                <w:b/>
                <w:color w:val="000000"/>
              </w:rPr>
              <w:t>PERFORMANS GÖSTERGESİ</w:t>
            </w:r>
          </w:p>
        </w:tc>
        <w:tc>
          <w:tcPr>
            <w:tcW w:w="858" w:type="dxa"/>
            <w:shd w:val="clear" w:color="auto" w:fill="FBD5B5"/>
            <w:vAlign w:val="center"/>
          </w:tcPr>
          <w:p w:rsidR="003914A5" w:rsidRDefault="003914A5" w:rsidP="00F23ED2">
            <w:pPr>
              <w:jc w:val="center"/>
              <w:rPr>
                <w:b/>
                <w:color w:val="000000"/>
              </w:rPr>
            </w:pPr>
            <w:r>
              <w:rPr>
                <w:b/>
                <w:color w:val="000000"/>
              </w:rPr>
              <w:t>Mevcut</w:t>
            </w:r>
          </w:p>
        </w:tc>
        <w:tc>
          <w:tcPr>
            <w:tcW w:w="3686" w:type="dxa"/>
            <w:gridSpan w:val="5"/>
            <w:shd w:val="clear" w:color="auto" w:fill="FBD5B5"/>
            <w:vAlign w:val="center"/>
          </w:tcPr>
          <w:p w:rsidR="003914A5" w:rsidRDefault="003914A5" w:rsidP="00F23ED2">
            <w:pPr>
              <w:jc w:val="center"/>
              <w:rPr>
                <w:b/>
                <w:color w:val="000000"/>
              </w:rPr>
            </w:pPr>
            <w:r>
              <w:rPr>
                <w:b/>
                <w:color w:val="000000"/>
              </w:rPr>
              <w:t>Hedef</w:t>
            </w:r>
          </w:p>
        </w:tc>
      </w:tr>
      <w:tr w:rsidR="003914A5" w:rsidTr="00F23ED2">
        <w:trPr>
          <w:trHeight w:val="20"/>
        </w:trPr>
        <w:tc>
          <w:tcPr>
            <w:tcW w:w="736" w:type="dxa"/>
            <w:vMerge/>
            <w:shd w:val="clear" w:color="auto" w:fill="FBD5B5"/>
            <w:vAlign w:val="center"/>
          </w:tcPr>
          <w:p w:rsidR="003914A5" w:rsidRDefault="003914A5" w:rsidP="00F23ED2">
            <w:pPr>
              <w:widowControl w:val="0"/>
              <w:pBdr>
                <w:top w:val="nil"/>
                <w:left w:val="nil"/>
                <w:bottom w:val="nil"/>
                <w:right w:val="nil"/>
                <w:between w:val="nil"/>
              </w:pBdr>
              <w:spacing w:line="276" w:lineRule="auto"/>
              <w:rPr>
                <w:b/>
                <w:color w:val="000000"/>
              </w:rPr>
            </w:pPr>
          </w:p>
        </w:tc>
        <w:tc>
          <w:tcPr>
            <w:tcW w:w="3656" w:type="dxa"/>
            <w:vMerge/>
            <w:shd w:val="clear" w:color="auto" w:fill="FBD5B5"/>
            <w:vAlign w:val="center"/>
          </w:tcPr>
          <w:p w:rsidR="003914A5" w:rsidRDefault="003914A5" w:rsidP="00F23ED2">
            <w:pPr>
              <w:widowControl w:val="0"/>
              <w:pBdr>
                <w:top w:val="nil"/>
                <w:left w:val="nil"/>
                <w:bottom w:val="nil"/>
                <w:right w:val="nil"/>
                <w:between w:val="nil"/>
              </w:pBdr>
              <w:spacing w:line="276" w:lineRule="auto"/>
              <w:rPr>
                <w:b/>
                <w:color w:val="000000"/>
              </w:rPr>
            </w:pPr>
          </w:p>
        </w:tc>
        <w:tc>
          <w:tcPr>
            <w:tcW w:w="858" w:type="dxa"/>
            <w:shd w:val="clear" w:color="auto" w:fill="FBD5B5"/>
            <w:vAlign w:val="center"/>
          </w:tcPr>
          <w:p w:rsidR="003914A5" w:rsidRDefault="003914A5" w:rsidP="00F23ED2">
            <w:pPr>
              <w:jc w:val="center"/>
              <w:rPr>
                <w:b/>
              </w:rPr>
            </w:pPr>
            <w:r>
              <w:rPr>
                <w:b/>
              </w:rPr>
              <w:t>2018</w:t>
            </w:r>
          </w:p>
        </w:tc>
        <w:tc>
          <w:tcPr>
            <w:tcW w:w="709" w:type="dxa"/>
            <w:shd w:val="clear" w:color="auto" w:fill="FBD5B5"/>
            <w:vAlign w:val="center"/>
          </w:tcPr>
          <w:p w:rsidR="003914A5" w:rsidRDefault="003914A5" w:rsidP="00F23ED2">
            <w:pPr>
              <w:jc w:val="center"/>
              <w:rPr>
                <w:b/>
              </w:rPr>
            </w:pPr>
            <w:r>
              <w:rPr>
                <w:b/>
              </w:rPr>
              <w:t>2019</w:t>
            </w:r>
          </w:p>
        </w:tc>
        <w:tc>
          <w:tcPr>
            <w:tcW w:w="709" w:type="dxa"/>
            <w:shd w:val="clear" w:color="auto" w:fill="FBD5B5"/>
            <w:vAlign w:val="center"/>
          </w:tcPr>
          <w:p w:rsidR="003914A5" w:rsidRDefault="003914A5" w:rsidP="00F23ED2">
            <w:pPr>
              <w:jc w:val="center"/>
              <w:rPr>
                <w:b/>
              </w:rPr>
            </w:pPr>
            <w:r>
              <w:rPr>
                <w:b/>
              </w:rPr>
              <w:t>2020</w:t>
            </w:r>
          </w:p>
        </w:tc>
        <w:tc>
          <w:tcPr>
            <w:tcW w:w="708" w:type="dxa"/>
            <w:shd w:val="clear" w:color="auto" w:fill="FBD5B5"/>
            <w:vAlign w:val="center"/>
          </w:tcPr>
          <w:p w:rsidR="003914A5" w:rsidRDefault="003914A5" w:rsidP="00F23ED2">
            <w:pPr>
              <w:jc w:val="center"/>
              <w:rPr>
                <w:b/>
              </w:rPr>
            </w:pPr>
            <w:r>
              <w:rPr>
                <w:b/>
              </w:rPr>
              <w:t>2021</w:t>
            </w:r>
          </w:p>
        </w:tc>
        <w:tc>
          <w:tcPr>
            <w:tcW w:w="709" w:type="dxa"/>
            <w:shd w:val="clear" w:color="auto" w:fill="FBD5B5"/>
            <w:vAlign w:val="center"/>
          </w:tcPr>
          <w:p w:rsidR="003914A5" w:rsidRDefault="003914A5" w:rsidP="00F23ED2">
            <w:pPr>
              <w:jc w:val="center"/>
              <w:rPr>
                <w:b/>
              </w:rPr>
            </w:pPr>
            <w:r>
              <w:rPr>
                <w:b/>
              </w:rPr>
              <w:t>2022</w:t>
            </w:r>
          </w:p>
        </w:tc>
        <w:tc>
          <w:tcPr>
            <w:tcW w:w="851" w:type="dxa"/>
            <w:shd w:val="clear" w:color="auto" w:fill="FBD5B5"/>
            <w:vAlign w:val="center"/>
          </w:tcPr>
          <w:p w:rsidR="003914A5" w:rsidRDefault="003914A5" w:rsidP="00F23ED2">
            <w:pPr>
              <w:jc w:val="center"/>
              <w:rPr>
                <w:b/>
              </w:rPr>
            </w:pPr>
            <w:r>
              <w:rPr>
                <w:b/>
              </w:rPr>
              <w:t>2023</w:t>
            </w:r>
          </w:p>
        </w:tc>
      </w:tr>
      <w:tr w:rsidR="001011D3" w:rsidTr="00973356">
        <w:trPr>
          <w:trHeight w:val="20"/>
        </w:trPr>
        <w:tc>
          <w:tcPr>
            <w:tcW w:w="736" w:type="dxa"/>
            <w:shd w:val="clear" w:color="auto" w:fill="auto"/>
            <w:vAlign w:val="center"/>
          </w:tcPr>
          <w:p w:rsidR="001011D3" w:rsidRDefault="001011D3" w:rsidP="00F23ED2">
            <w:pPr>
              <w:rPr>
                <w:b/>
                <w:color w:val="FF0000"/>
              </w:rPr>
            </w:pPr>
            <w:r>
              <w:rPr>
                <w:b/>
                <w:color w:val="FF0000"/>
              </w:rPr>
              <w:t>PG.3.2.1</w:t>
            </w:r>
          </w:p>
        </w:tc>
        <w:tc>
          <w:tcPr>
            <w:tcW w:w="3656" w:type="dxa"/>
            <w:shd w:val="clear" w:color="auto" w:fill="auto"/>
            <w:vAlign w:val="center"/>
          </w:tcPr>
          <w:p w:rsidR="001011D3" w:rsidRDefault="001011D3" w:rsidP="00F23ED2">
            <w:pPr>
              <w:jc w:val="both"/>
            </w:pPr>
            <w:r>
              <w:rPr>
                <w:sz w:val="22"/>
                <w:szCs w:val="22"/>
              </w:rPr>
              <w:t>Okul gelirlerinin, giderleri karşılama oranı (%)</w:t>
            </w:r>
          </w:p>
        </w:tc>
        <w:tc>
          <w:tcPr>
            <w:tcW w:w="858" w:type="dxa"/>
            <w:shd w:val="clear" w:color="auto" w:fill="auto"/>
            <w:vAlign w:val="center"/>
          </w:tcPr>
          <w:p w:rsidR="001011D3" w:rsidRDefault="001011D3" w:rsidP="00973356">
            <w:pPr>
              <w:jc w:val="center"/>
            </w:pPr>
            <w:r>
              <w:t>%98</w:t>
            </w:r>
          </w:p>
        </w:tc>
        <w:tc>
          <w:tcPr>
            <w:tcW w:w="709" w:type="dxa"/>
            <w:shd w:val="clear" w:color="auto" w:fill="auto"/>
            <w:vAlign w:val="center"/>
          </w:tcPr>
          <w:p w:rsidR="001011D3" w:rsidRDefault="001011D3" w:rsidP="00973356">
            <w:pPr>
              <w:jc w:val="center"/>
            </w:pPr>
            <w:r>
              <w:t>%100</w:t>
            </w:r>
          </w:p>
        </w:tc>
        <w:tc>
          <w:tcPr>
            <w:tcW w:w="709" w:type="dxa"/>
            <w:vAlign w:val="center"/>
          </w:tcPr>
          <w:p w:rsidR="001011D3" w:rsidRDefault="001011D3" w:rsidP="00973356">
            <w:pPr>
              <w:jc w:val="center"/>
            </w:pPr>
            <w:r>
              <w:t>%100</w:t>
            </w:r>
          </w:p>
        </w:tc>
        <w:tc>
          <w:tcPr>
            <w:tcW w:w="708" w:type="dxa"/>
            <w:vAlign w:val="center"/>
          </w:tcPr>
          <w:p w:rsidR="001011D3" w:rsidRDefault="001011D3" w:rsidP="00973356">
            <w:pPr>
              <w:jc w:val="center"/>
            </w:pPr>
            <w:r>
              <w:t>%100</w:t>
            </w:r>
          </w:p>
        </w:tc>
        <w:tc>
          <w:tcPr>
            <w:tcW w:w="709" w:type="dxa"/>
            <w:vAlign w:val="center"/>
          </w:tcPr>
          <w:p w:rsidR="001011D3" w:rsidRDefault="001011D3" w:rsidP="00973356">
            <w:pPr>
              <w:jc w:val="center"/>
            </w:pPr>
            <w:r>
              <w:t>%100</w:t>
            </w:r>
          </w:p>
        </w:tc>
        <w:tc>
          <w:tcPr>
            <w:tcW w:w="851" w:type="dxa"/>
            <w:vAlign w:val="center"/>
          </w:tcPr>
          <w:p w:rsidR="001011D3" w:rsidRDefault="001011D3" w:rsidP="00973356">
            <w:pPr>
              <w:jc w:val="center"/>
            </w:pPr>
            <w:r>
              <w:t>%100</w:t>
            </w:r>
          </w:p>
        </w:tc>
      </w:tr>
      <w:tr w:rsidR="001011D3" w:rsidTr="00973356">
        <w:trPr>
          <w:trHeight w:val="339"/>
        </w:trPr>
        <w:tc>
          <w:tcPr>
            <w:tcW w:w="736" w:type="dxa"/>
            <w:shd w:val="clear" w:color="auto" w:fill="auto"/>
            <w:vAlign w:val="center"/>
          </w:tcPr>
          <w:p w:rsidR="001011D3" w:rsidRDefault="001011D3" w:rsidP="00F23ED2">
            <w:r>
              <w:rPr>
                <w:b/>
                <w:color w:val="FF0000"/>
              </w:rPr>
              <w:t>PG.3.2.2</w:t>
            </w:r>
          </w:p>
        </w:tc>
        <w:tc>
          <w:tcPr>
            <w:tcW w:w="3656" w:type="dxa"/>
            <w:shd w:val="clear" w:color="auto" w:fill="auto"/>
            <w:vAlign w:val="center"/>
          </w:tcPr>
          <w:p w:rsidR="001011D3" w:rsidRDefault="001011D3" w:rsidP="00F23ED2">
            <w:pPr>
              <w:jc w:val="both"/>
            </w:pPr>
            <w:r>
              <w:rPr>
                <w:sz w:val="22"/>
                <w:szCs w:val="22"/>
              </w:rPr>
              <w:t>Bakım ve onarım ihtiyaçlarının giderilme oranı (%)</w:t>
            </w:r>
          </w:p>
        </w:tc>
        <w:tc>
          <w:tcPr>
            <w:tcW w:w="858" w:type="dxa"/>
            <w:shd w:val="clear" w:color="auto" w:fill="auto"/>
            <w:vAlign w:val="center"/>
          </w:tcPr>
          <w:p w:rsidR="001011D3" w:rsidRDefault="001011D3" w:rsidP="00973356">
            <w:pPr>
              <w:jc w:val="center"/>
            </w:pPr>
            <w:r>
              <w:t>%95</w:t>
            </w:r>
          </w:p>
        </w:tc>
        <w:tc>
          <w:tcPr>
            <w:tcW w:w="709" w:type="dxa"/>
            <w:shd w:val="clear" w:color="auto" w:fill="auto"/>
            <w:vAlign w:val="center"/>
          </w:tcPr>
          <w:p w:rsidR="001011D3" w:rsidRDefault="001011D3" w:rsidP="00973356">
            <w:pPr>
              <w:jc w:val="center"/>
            </w:pPr>
            <w:r>
              <w:t>%96</w:t>
            </w:r>
          </w:p>
        </w:tc>
        <w:tc>
          <w:tcPr>
            <w:tcW w:w="709" w:type="dxa"/>
            <w:vAlign w:val="center"/>
          </w:tcPr>
          <w:p w:rsidR="001011D3" w:rsidRDefault="001011D3" w:rsidP="00973356">
            <w:pPr>
              <w:jc w:val="center"/>
            </w:pPr>
            <w:r>
              <w:t>%97</w:t>
            </w:r>
          </w:p>
        </w:tc>
        <w:tc>
          <w:tcPr>
            <w:tcW w:w="708" w:type="dxa"/>
            <w:vAlign w:val="center"/>
          </w:tcPr>
          <w:p w:rsidR="001011D3" w:rsidRDefault="001011D3" w:rsidP="00973356">
            <w:pPr>
              <w:jc w:val="center"/>
            </w:pPr>
            <w:r>
              <w:t>%98</w:t>
            </w:r>
          </w:p>
        </w:tc>
        <w:tc>
          <w:tcPr>
            <w:tcW w:w="709" w:type="dxa"/>
            <w:vAlign w:val="center"/>
          </w:tcPr>
          <w:p w:rsidR="001011D3" w:rsidRDefault="001011D3" w:rsidP="00973356">
            <w:pPr>
              <w:jc w:val="center"/>
            </w:pPr>
            <w:r>
              <w:t>%99</w:t>
            </w:r>
          </w:p>
        </w:tc>
        <w:tc>
          <w:tcPr>
            <w:tcW w:w="851" w:type="dxa"/>
            <w:vAlign w:val="center"/>
          </w:tcPr>
          <w:p w:rsidR="001011D3" w:rsidRDefault="001011D3" w:rsidP="00973356">
            <w:pPr>
              <w:jc w:val="center"/>
            </w:pPr>
            <w:r>
              <w:t>%100</w:t>
            </w:r>
          </w:p>
        </w:tc>
      </w:tr>
      <w:tr w:rsidR="001011D3" w:rsidTr="00973356">
        <w:trPr>
          <w:trHeight w:val="339"/>
        </w:trPr>
        <w:tc>
          <w:tcPr>
            <w:tcW w:w="736" w:type="dxa"/>
            <w:shd w:val="clear" w:color="auto" w:fill="auto"/>
            <w:vAlign w:val="center"/>
          </w:tcPr>
          <w:p w:rsidR="001011D3" w:rsidRDefault="001011D3" w:rsidP="00F23ED2">
            <w:pPr>
              <w:rPr>
                <w:b/>
                <w:color w:val="FF0000"/>
              </w:rPr>
            </w:pPr>
            <w:r>
              <w:rPr>
                <w:b/>
                <w:color w:val="FF0000"/>
              </w:rPr>
              <w:t>PG.3.2.3</w:t>
            </w:r>
          </w:p>
        </w:tc>
        <w:tc>
          <w:tcPr>
            <w:tcW w:w="3656" w:type="dxa"/>
            <w:shd w:val="clear" w:color="auto" w:fill="auto"/>
            <w:vAlign w:val="center"/>
          </w:tcPr>
          <w:p w:rsidR="001011D3" w:rsidRDefault="001011D3" w:rsidP="00F23ED2">
            <w:pPr>
              <w:jc w:val="both"/>
            </w:pPr>
            <w:r>
              <w:rPr>
                <w:sz w:val="22"/>
                <w:szCs w:val="22"/>
              </w:rPr>
              <w:t>Donatım ihtiyaçlarının giderilme oranı (%)</w:t>
            </w:r>
          </w:p>
        </w:tc>
        <w:tc>
          <w:tcPr>
            <w:tcW w:w="858" w:type="dxa"/>
            <w:shd w:val="clear" w:color="auto" w:fill="auto"/>
            <w:vAlign w:val="center"/>
          </w:tcPr>
          <w:p w:rsidR="001011D3" w:rsidRDefault="001011D3" w:rsidP="00973356">
            <w:pPr>
              <w:jc w:val="center"/>
            </w:pPr>
            <w:r>
              <w:t>%85</w:t>
            </w:r>
          </w:p>
        </w:tc>
        <w:tc>
          <w:tcPr>
            <w:tcW w:w="709" w:type="dxa"/>
            <w:shd w:val="clear" w:color="auto" w:fill="auto"/>
            <w:vAlign w:val="center"/>
          </w:tcPr>
          <w:p w:rsidR="001011D3" w:rsidRDefault="001011D3" w:rsidP="00973356">
            <w:pPr>
              <w:jc w:val="center"/>
            </w:pPr>
            <w:r>
              <w:t>%87</w:t>
            </w:r>
          </w:p>
        </w:tc>
        <w:tc>
          <w:tcPr>
            <w:tcW w:w="709" w:type="dxa"/>
            <w:vAlign w:val="center"/>
          </w:tcPr>
          <w:p w:rsidR="001011D3" w:rsidRDefault="001011D3" w:rsidP="00973356">
            <w:pPr>
              <w:jc w:val="center"/>
            </w:pPr>
            <w:r>
              <w:t>%89</w:t>
            </w:r>
          </w:p>
        </w:tc>
        <w:tc>
          <w:tcPr>
            <w:tcW w:w="708" w:type="dxa"/>
            <w:vAlign w:val="center"/>
          </w:tcPr>
          <w:p w:rsidR="001011D3" w:rsidRDefault="001011D3" w:rsidP="00973356">
            <w:pPr>
              <w:jc w:val="center"/>
            </w:pPr>
            <w:r>
              <w:t>%91</w:t>
            </w:r>
          </w:p>
        </w:tc>
        <w:tc>
          <w:tcPr>
            <w:tcW w:w="709" w:type="dxa"/>
            <w:vAlign w:val="center"/>
          </w:tcPr>
          <w:p w:rsidR="001011D3" w:rsidRDefault="001011D3" w:rsidP="00973356">
            <w:pPr>
              <w:jc w:val="center"/>
            </w:pPr>
            <w:r>
              <w:t>%93</w:t>
            </w:r>
          </w:p>
        </w:tc>
        <w:tc>
          <w:tcPr>
            <w:tcW w:w="851" w:type="dxa"/>
            <w:vAlign w:val="center"/>
          </w:tcPr>
          <w:p w:rsidR="001011D3" w:rsidRDefault="001011D3" w:rsidP="00973356">
            <w:pPr>
              <w:jc w:val="center"/>
            </w:pPr>
            <w:r>
              <w:t>%95</w:t>
            </w:r>
          </w:p>
        </w:tc>
      </w:tr>
      <w:tr w:rsidR="001011D3" w:rsidTr="00973356">
        <w:trPr>
          <w:trHeight w:val="339"/>
        </w:trPr>
        <w:tc>
          <w:tcPr>
            <w:tcW w:w="736" w:type="dxa"/>
            <w:shd w:val="clear" w:color="auto" w:fill="auto"/>
            <w:vAlign w:val="center"/>
          </w:tcPr>
          <w:p w:rsidR="001011D3" w:rsidRDefault="001011D3" w:rsidP="00F23ED2">
            <w:r>
              <w:rPr>
                <w:b/>
                <w:color w:val="FF0000"/>
              </w:rPr>
              <w:t>PG.3.2.4</w:t>
            </w:r>
          </w:p>
        </w:tc>
        <w:tc>
          <w:tcPr>
            <w:tcW w:w="3656" w:type="dxa"/>
            <w:shd w:val="clear" w:color="auto" w:fill="auto"/>
            <w:vAlign w:val="center"/>
          </w:tcPr>
          <w:p w:rsidR="001011D3" w:rsidRDefault="001011D3" w:rsidP="00973356">
            <w:r>
              <w:rPr>
                <w:sz w:val="22"/>
                <w:szCs w:val="22"/>
              </w:rPr>
              <w:t>Beyaz Bayrağa sahiplik durumu (Evet: 1, Hayır: 0)</w:t>
            </w:r>
          </w:p>
        </w:tc>
        <w:tc>
          <w:tcPr>
            <w:tcW w:w="858" w:type="dxa"/>
            <w:shd w:val="clear" w:color="auto" w:fill="auto"/>
            <w:vAlign w:val="center"/>
          </w:tcPr>
          <w:p w:rsidR="001011D3" w:rsidRDefault="001011D3" w:rsidP="00973356">
            <w:pPr>
              <w:jc w:val="center"/>
            </w:pPr>
            <w:r>
              <w:t>1</w:t>
            </w:r>
          </w:p>
        </w:tc>
        <w:tc>
          <w:tcPr>
            <w:tcW w:w="709" w:type="dxa"/>
            <w:shd w:val="clear" w:color="auto" w:fill="auto"/>
            <w:vAlign w:val="center"/>
          </w:tcPr>
          <w:p w:rsidR="001011D3" w:rsidRDefault="001011D3" w:rsidP="00973356">
            <w:pPr>
              <w:jc w:val="center"/>
            </w:pPr>
            <w:r>
              <w:t>1</w:t>
            </w:r>
          </w:p>
        </w:tc>
        <w:tc>
          <w:tcPr>
            <w:tcW w:w="709" w:type="dxa"/>
            <w:vAlign w:val="center"/>
          </w:tcPr>
          <w:p w:rsidR="001011D3" w:rsidRDefault="001011D3" w:rsidP="00973356">
            <w:pPr>
              <w:jc w:val="center"/>
            </w:pPr>
            <w:r>
              <w:t>1</w:t>
            </w:r>
          </w:p>
        </w:tc>
        <w:tc>
          <w:tcPr>
            <w:tcW w:w="708" w:type="dxa"/>
            <w:vAlign w:val="center"/>
          </w:tcPr>
          <w:p w:rsidR="001011D3" w:rsidRDefault="001011D3" w:rsidP="00973356">
            <w:pPr>
              <w:jc w:val="center"/>
            </w:pPr>
            <w:r>
              <w:t>1</w:t>
            </w:r>
          </w:p>
        </w:tc>
        <w:tc>
          <w:tcPr>
            <w:tcW w:w="709" w:type="dxa"/>
            <w:vAlign w:val="center"/>
          </w:tcPr>
          <w:p w:rsidR="001011D3" w:rsidRDefault="001011D3" w:rsidP="00973356">
            <w:pPr>
              <w:jc w:val="center"/>
            </w:pPr>
            <w:r>
              <w:t>1</w:t>
            </w:r>
          </w:p>
        </w:tc>
        <w:tc>
          <w:tcPr>
            <w:tcW w:w="851" w:type="dxa"/>
            <w:vAlign w:val="center"/>
          </w:tcPr>
          <w:p w:rsidR="001011D3" w:rsidRDefault="001011D3" w:rsidP="00973356">
            <w:pPr>
              <w:jc w:val="center"/>
            </w:pPr>
            <w:r>
              <w:t>1</w:t>
            </w:r>
          </w:p>
        </w:tc>
      </w:tr>
      <w:tr w:rsidR="001011D3" w:rsidTr="00973356">
        <w:trPr>
          <w:trHeight w:val="339"/>
        </w:trPr>
        <w:tc>
          <w:tcPr>
            <w:tcW w:w="736" w:type="dxa"/>
            <w:shd w:val="clear" w:color="auto" w:fill="auto"/>
            <w:vAlign w:val="center"/>
          </w:tcPr>
          <w:p w:rsidR="001011D3" w:rsidRDefault="001011D3" w:rsidP="00F23ED2">
            <w:r>
              <w:rPr>
                <w:b/>
                <w:color w:val="FF0000"/>
              </w:rPr>
              <w:t>PG.3.2.5</w:t>
            </w:r>
          </w:p>
        </w:tc>
        <w:tc>
          <w:tcPr>
            <w:tcW w:w="3656" w:type="dxa"/>
            <w:shd w:val="clear" w:color="auto" w:fill="auto"/>
            <w:vAlign w:val="center"/>
          </w:tcPr>
          <w:p w:rsidR="001011D3" w:rsidRDefault="001011D3" w:rsidP="00973356">
            <w:r>
              <w:rPr>
                <w:sz w:val="22"/>
                <w:szCs w:val="22"/>
              </w:rPr>
              <w:t>Beslenme Dostu Okul programının uygulanıp/uygulanmadığı (Evet: 1, Hayır: 0)</w:t>
            </w:r>
          </w:p>
        </w:tc>
        <w:tc>
          <w:tcPr>
            <w:tcW w:w="858" w:type="dxa"/>
            <w:shd w:val="clear" w:color="auto" w:fill="auto"/>
            <w:vAlign w:val="center"/>
          </w:tcPr>
          <w:p w:rsidR="001011D3" w:rsidRDefault="001011D3" w:rsidP="00973356">
            <w:pPr>
              <w:jc w:val="center"/>
            </w:pPr>
            <w:r>
              <w:t>1</w:t>
            </w:r>
          </w:p>
        </w:tc>
        <w:tc>
          <w:tcPr>
            <w:tcW w:w="709" w:type="dxa"/>
            <w:shd w:val="clear" w:color="auto" w:fill="auto"/>
            <w:vAlign w:val="center"/>
          </w:tcPr>
          <w:p w:rsidR="001011D3" w:rsidRDefault="001011D3" w:rsidP="00973356">
            <w:pPr>
              <w:jc w:val="center"/>
            </w:pPr>
            <w:r>
              <w:t>1</w:t>
            </w:r>
          </w:p>
        </w:tc>
        <w:tc>
          <w:tcPr>
            <w:tcW w:w="709" w:type="dxa"/>
            <w:vAlign w:val="center"/>
          </w:tcPr>
          <w:p w:rsidR="001011D3" w:rsidRDefault="001011D3" w:rsidP="00973356">
            <w:pPr>
              <w:jc w:val="center"/>
            </w:pPr>
            <w:r>
              <w:t>1</w:t>
            </w:r>
          </w:p>
        </w:tc>
        <w:tc>
          <w:tcPr>
            <w:tcW w:w="708" w:type="dxa"/>
            <w:vAlign w:val="center"/>
          </w:tcPr>
          <w:p w:rsidR="001011D3" w:rsidRDefault="001011D3" w:rsidP="00973356">
            <w:pPr>
              <w:jc w:val="center"/>
            </w:pPr>
            <w:r>
              <w:t>1</w:t>
            </w:r>
          </w:p>
        </w:tc>
        <w:tc>
          <w:tcPr>
            <w:tcW w:w="709" w:type="dxa"/>
            <w:vAlign w:val="center"/>
          </w:tcPr>
          <w:p w:rsidR="001011D3" w:rsidRDefault="001011D3" w:rsidP="00973356">
            <w:pPr>
              <w:jc w:val="center"/>
            </w:pPr>
            <w:r>
              <w:t>1</w:t>
            </w:r>
          </w:p>
        </w:tc>
        <w:tc>
          <w:tcPr>
            <w:tcW w:w="851" w:type="dxa"/>
            <w:vAlign w:val="center"/>
          </w:tcPr>
          <w:p w:rsidR="001011D3" w:rsidRDefault="001011D3" w:rsidP="00973356">
            <w:pPr>
              <w:jc w:val="center"/>
            </w:pPr>
            <w:r>
              <w:t>1</w:t>
            </w:r>
          </w:p>
        </w:tc>
      </w:tr>
    </w:tbl>
    <w:p w:rsidR="003914A5" w:rsidRDefault="003914A5" w:rsidP="003914A5"/>
    <w:p w:rsidR="001011D3" w:rsidRDefault="001011D3" w:rsidP="001011D3">
      <w:r>
        <w:t>Eylemler</w:t>
      </w:r>
    </w:p>
    <w:tbl>
      <w:tblPr>
        <w:tblW w:w="9767" w:type="dxa"/>
        <w:tblLayout w:type="fixed"/>
        <w:tblLook w:val="0400"/>
      </w:tblPr>
      <w:tblGrid>
        <w:gridCol w:w="890"/>
        <w:gridCol w:w="4386"/>
        <w:gridCol w:w="2297"/>
        <w:gridCol w:w="2194"/>
      </w:tblGrid>
      <w:tr w:rsidR="001011D3" w:rsidTr="001011D3">
        <w:trPr>
          <w:trHeight w:val="571"/>
        </w:trPr>
        <w:tc>
          <w:tcPr>
            <w:tcW w:w="890"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1011D3" w:rsidRDefault="001011D3" w:rsidP="00973356">
            <w:pPr>
              <w:jc w:val="center"/>
              <w:rPr>
                <w:b/>
                <w:color w:val="000000"/>
              </w:rPr>
            </w:pPr>
            <w:r>
              <w:rPr>
                <w:b/>
                <w:color w:val="000000"/>
              </w:rPr>
              <w:t>No</w:t>
            </w:r>
          </w:p>
        </w:tc>
        <w:tc>
          <w:tcPr>
            <w:tcW w:w="4386" w:type="dxa"/>
            <w:tcBorders>
              <w:top w:val="single" w:sz="8" w:space="0" w:color="000000"/>
              <w:left w:val="nil"/>
              <w:bottom w:val="single" w:sz="8" w:space="0" w:color="000000"/>
              <w:right w:val="single" w:sz="8" w:space="0" w:color="000000"/>
            </w:tcBorders>
            <w:shd w:val="clear" w:color="auto" w:fill="FBD5B5"/>
            <w:vAlign w:val="center"/>
          </w:tcPr>
          <w:p w:rsidR="001011D3" w:rsidRDefault="001011D3" w:rsidP="00973356">
            <w:pPr>
              <w:jc w:val="center"/>
              <w:rPr>
                <w:b/>
                <w:color w:val="000000"/>
              </w:rPr>
            </w:pPr>
            <w:r>
              <w:rPr>
                <w:b/>
                <w:color w:val="000000"/>
              </w:rPr>
              <w:t>Eylem İfadesi</w:t>
            </w:r>
          </w:p>
        </w:tc>
        <w:tc>
          <w:tcPr>
            <w:tcW w:w="2297" w:type="dxa"/>
            <w:tcBorders>
              <w:top w:val="single" w:sz="8" w:space="0" w:color="000000"/>
              <w:left w:val="nil"/>
              <w:bottom w:val="single" w:sz="8" w:space="0" w:color="000000"/>
              <w:right w:val="single" w:sz="8" w:space="0" w:color="000000"/>
            </w:tcBorders>
            <w:shd w:val="clear" w:color="auto" w:fill="FBD5B5"/>
            <w:vAlign w:val="center"/>
          </w:tcPr>
          <w:p w:rsidR="001011D3" w:rsidRDefault="001011D3" w:rsidP="00973356">
            <w:pPr>
              <w:jc w:val="center"/>
              <w:rPr>
                <w:b/>
                <w:color w:val="000000"/>
              </w:rPr>
            </w:pPr>
            <w:r>
              <w:rPr>
                <w:b/>
                <w:color w:val="000000"/>
              </w:rPr>
              <w:t>Eylem Sorumlusu</w:t>
            </w:r>
          </w:p>
        </w:tc>
        <w:tc>
          <w:tcPr>
            <w:tcW w:w="2194" w:type="dxa"/>
            <w:tcBorders>
              <w:top w:val="single" w:sz="8" w:space="0" w:color="000000"/>
              <w:left w:val="nil"/>
              <w:bottom w:val="single" w:sz="8" w:space="0" w:color="000000"/>
              <w:right w:val="single" w:sz="8" w:space="0" w:color="000000"/>
            </w:tcBorders>
            <w:shd w:val="clear" w:color="auto" w:fill="FBD5B5"/>
            <w:vAlign w:val="center"/>
          </w:tcPr>
          <w:p w:rsidR="001011D3" w:rsidRDefault="001011D3" w:rsidP="00973356">
            <w:pPr>
              <w:jc w:val="center"/>
              <w:rPr>
                <w:b/>
                <w:color w:val="000000"/>
              </w:rPr>
            </w:pPr>
            <w:r>
              <w:rPr>
                <w:b/>
                <w:color w:val="000000"/>
              </w:rPr>
              <w:t>Eylem Tarihi</w:t>
            </w:r>
          </w:p>
        </w:tc>
      </w:tr>
      <w:tr w:rsidR="001011D3" w:rsidTr="001011D3">
        <w:trPr>
          <w:trHeight w:val="408"/>
        </w:trPr>
        <w:tc>
          <w:tcPr>
            <w:tcW w:w="890" w:type="dxa"/>
            <w:tcBorders>
              <w:top w:val="nil"/>
              <w:left w:val="single" w:sz="8" w:space="0" w:color="000000"/>
              <w:bottom w:val="single" w:sz="8" w:space="0" w:color="000000"/>
              <w:right w:val="single" w:sz="8" w:space="0" w:color="000000"/>
            </w:tcBorders>
            <w:shd w:val="clear" w:color="auto" w:fill="auto"/>
            <w:vAlign w:val="center"/>
          </w:tcPr>
          <w:p w:rsidR="001011D3" w:rsidRDefault="001011D3" w:rsidP="00973356">
            <w:pPr>
              <w:jc w:val="center"/>
              <w:rPr>
                <w:b/>
                <w:color w:val="FF0000"/>
              </w:rPr>
            </w:pPr>
            <w:r>
              <w:rPr>
                <w:b/>
                <w:color w:val="FF0000"/>
              </w:rPr>
              <w:t>3.2.1</w:t>
            </w:r>
          </w:p>
        </w:tc>
        <w:tc>
          <w:tcPr>
            <w:tcW w:w="4386" w:type="dxa"/>
            <w:tcBorders>
              <w:top w:val="nil"/>
              <w:left w:val="nil"/>
              <w:bottom w:val="single" w:sz="8" w:space="0" w:color="000000"/>
              <w:right w:val="single" w:sz="8" w:space="0" w:color="000000"/>
            </w:tcBorders>
            <w:shd w:val="clear" w:color="auto" w:fill="auto"/>
            <w:vAlign w:val="center"/>
          </w:tcPr>
          <w:p w:rsidR="001011D3" w:rsidRDefault="001011D3" w:rsidP="00973356">
            <w:pPr>
              <w:jc w:val="both"/>
            </w:pPr>
            <w:r>
              <w:rPr>
                <w:sz w:val="22"/>
                <w:szCs w:val="22"/>
              </w:rPr>
              <w:t>Okul bakım onarım ihtiyaçları zamanında karşılanacaktır.</w:t>
            </w:r>
          </w:p>
        </w:tc>
        <w:tc>
          <w:tcPr>
            <w:tcW w:w="2297" w:type="dxa"/>
            <w:tcBorders>
              <w:top w:val="nil"/>
              <w:left w:val="nil"/>
              <w:bottom w:val="single" w:sz="8" w:space="0" w:color="000000"/>
              <w:right w:val="single" w:sz="8" w:space="0" w:color="000000"/>
            </w:tcBorders>
            <w:shd w:val="clear" w:color="auto" w:fill="auto"/>
            <w:vAlign w:val="center"/>
          </w:tcPr>
          <w:p w:rsidR="001011D3" w:rsidRPr="00885D9C" w:rsidRDefault="001011D3" w:rsidP="00973356">
            <w:pPr>
              <w:jc w:val="both"/>
            </w:pPr>
            <w:r w:rsidRPr="00885D9C">
              <w:t>Okul İdaresi</w:t>
            </w:r>
          </w:p>
        </w:tc>
        <w:tc>
          <w:tcPr>
            <w:tcW w:w="2194" w:type="dxa"/>
            <w:tcBorders>
              <w:top w:val="nil"/>
              <w:left w:val="nil"/>
              <w:bottom w:val="single" w:sz="8" w:space="0" w:color="000000"/>
              <w:right w:val="single" w:sz="8" w:space="0" w:color="000000"/>
            </w:tcBorders>
            <w:shd w:val="clear" w:color="auto" w:fill="auto"/>
            <w:vAlign w:val="center"/>
          </w:tcPr>
          <w:p w:rsidR="001011D3" w:rsidRPr="00885D9C" w:rsidRDefault="001011D3" w:rsidP="00973356">
            <w:pPr>
              <w:jc w:val="both"/>
            </w:pPr>
            <w:r w:rsidRPr="00885D9C">
              <w:t>Yıl boyunca</w:t>
            </w:r>
          </w:p>
        </w:tc>
      </w:tr>
      <w:tr w:rsidR="001011D3" w:rsidTr="001011D3">
        <w:trPr>
          <w:trHeight w:val="612"/>
        </w:trPr>
        <w:tc>
          <w:tcPr>
            <w:tcW w:w="890" w:type="dxa"/>
            <w:tcBorders>
              <w:top w:val="nil"/>
              <w:left w:val="single" w:sz="8" w:space="0" w:color="000000"/>
              <w:bottom w:val="single" w:sz="8" w:space="0" w:color="000000"/>
              <w:right w:val="single" w:sz="8" w:space="0" w:color="000000"/>
            </w:tcBorders>
            <w:shd w:val="clear" w:color="auto" w:fill="auto"/>
            <w:vAlign w:val="center"/>
          </w:tcPr>
          <w:p w:rsidR="001011D3" w:rsidRDefault="001011D3" w:rsidP="00973356">
            <w:pPr>
              <w:jc w:val="center"/>
              <w:rPr>
                <w:b/>
                <w:color w:val="FF0000"/>
              </w:rPr>
            </w:pPr>
            <w:r>
              <w:rPr>
                <w:b/>
                <w:color w:val="FF0000"/>
              </w:rPr>
              <w:t>3.2.2</w:t>
            </w:r>
          </w:p>
        </w:tc>
        <w:tc>
          <w:tcPr>
            <w:tcW w:w="4386" w:type="dxa"/>
            <w:tcBorders>
              <w:top w:val="nil"/>
              <w:left w:val="nil"/>
              <w:bottom w:val="single" w:sz="8" w:space="0" w:color="000000"/>
              <w:right w:val="single" w:sz="8" w:space="0" w:color="000000"/>
            </w:tcBorders>
            <w:shd w:val="clear" w:color="auto" w:fill="auto"/>
            <w:vAlign w:val="center"/>
          </w:tcPr>
          <w:p w:rsidR="001011D3" w:rsidRDefault="001011D3" w:rsidP="00973356">
            <w:pPr>
              <w:jc w:val="both"/>
            </w:pPr>
            <w:r>
              <w:rPr>
                <w:sz w:val="22"/>
                <w:szCs w:val="22"/>
              </w:rPr>
              <w:t>Okul sağlığı ve güvenliği için gerekli düzenlemeler yapılacaktır.</w:t>
            </w:r>
          </w:p>
        </w:tc>
        <w:tc>
          <w:tcPr>
            <w:tcW w:w="2297" w:type="dxa"/>
            <w:tcBorders>
              <w:top w:val="nil"/>
              <w:left w:val="nil"/>
              <w:bottom w:val="single" w:sz="8" w:space="0" w:color="000000"/>
              <w:right w:val="single" w:sz="8" w:space="0" w:color="000000"/>
            </w:tcBorders>
            <w:shd w:val="clear" w:color="auto" w:fill="auto"/>
            <w:vAlign w:val="center"/>
          </w:tcPr>
          <w:p w:rsidR="001011D3" w:rsidRPr="00885D9C" w:rsidRDefault="001011D3" w:rsidP="00973356">
            <w:pPr>
              <w:jc w:val="both"/>
            </w:pPr>
            <w:r w:rsidRPr="00885D9C">
              <w:t>Okul İdaresi</w:t>
            </w:r>
          </w:p>
        </w:tc>
        <w:tc>
          <w:tcPr>
            <w:tcW w:w="2194" w:type="dxa"/>
            <w:tcBorders>
              <w:top w:val="nil"/>
              <w:left w:val="nil"/>
              <w:bottom w:val="single" w:sz="8" w:space="0" w:color="000000"/>
              <w:right w:val="single" w:sz="8" w:space="0" w:color="000000"/>
            </w:tcBorders>
            <w:shd w:val="clear" w:color="auto" w:fill="auto"/>
            <w:vAlign w:val="center"/>
          </w:tcPr>
          <w:p w:rsidR="001011D3" w:rsidRDefault="001011D3" w:rsidP="00973356">
            <w:pPr>
              <w:jc w:val="both"/>
              <w:rPr>
                <w:color w:val="FF0000"/>
              </w:rPr>
            </w:pPr>
            <w:r w:rsidRPr="00885D9C">
              <w:t>Yıl boyunca</w:t>
            </w:r>
          </w:p>
        </w:tc>
      </w:tr>
      <w:tr w:rsidR="001011D3" w:rsidTr="001011D3">
        <w:trPr>
          <w:trHeight w:val="571"/>
        </w:trPr>
        <w:tc>
          <w:tcPr>
            <w:tcW w:w="890" w:type="dxa"/>
            <w:tcBorders>
              <w:top w:val="nil"/>
              <w:left w:val="single" w:sz="8" w:space="0" w:color="000000"/>
              <w:bottom w:val="single" w:sz="8" w:space="0" w:color="000000"/>
              <w:right w:val="single" w:sz="8" w:space="0" w:color="000000"/>
            </w:tcBorders>
            <w:shd w:val="clear" w:color="auto" w:fill="auto"/>
            <w:vAlign w:val="center"/>
          </w:tcPr>
          <w:p w:rsidR="001011D3" w:rsidRDefault="001011D3" w:rsidP="00973356">
            <w:pPr>
              <w:jc w:val="center"/>
              <w:rPr>
                <w:b/>
                <w:color w:val="FF0000"/>
              </w:rPr>
            </w:pPr>
            <w:r>
              <w:rPr>
                <w:b/>
                <w:color w:val="FF0000"/>
              </w:rPr>
              <w:t>3.2.3</w:t>
            </w:r>
          </w:p>
        </w:tc>
        <w:tc>
          <w:tcPr>
            <w:tcW w:w="4386" w:type="dxa"/>
            <w:tcBorders>
              <w:top w:val="nil"/>
              <w:left w:val="nil"/>
              <w:bottom w:val="single" w:sz="8" w:space="0" w:color="000000"/>
              <w:right w:val="single" w:sz="8" w:space="0" w:color="000000"/>
            </w:tcBorders>
            <w:shd w:val="clear" w:color="auto" w:fill="auto"/>
            <w:vAlign w:val="center"/>
          </w:tcPr>
          <w:p w:rsidR="001011D3" w:rsidRDefault="001011D3" w:rsidP="00973356">
            <w:pPr>
              <w:jc w:val="both"/>
            </w:pPr>
            <w:r>
              <w:rPr>
                <w:sz w:val="22"/>
                <w:szCs w:val="22"/>
              </w:rPr>
              <w:t>Okul güvenlik kameralarının sürekli kontrolü ve bakımı yapılacaktır.</w:t>
            </w:r>
          </w:p>
        </w:tc>
        <w:tc>
          <w:tcPr>
            <w:tcW w:w="2297" w:type="dxa"/>
            <w:tcBorders>
              <w:top w:val="nil"/>
              <w:left w:val="nil"/>
              <w:bottom w:val="single" w:sz="8" w:space="0" w:color="000000"/>
              <w:right w:val="single" w:sz="8" w:space="0" w:color="000000"/>
            </w:tcBorders>
            <w:shd w:val="clear" w:color="auto" w:fill="auto"/>
            <w:vAlign w:val="center"/>
          </w:tcPr>
          <w:p w:rsidR="001011D3" w:rsidRPr="00885D9C" w:rsidRDefault="001011D3" w:rsidP="00973356">
            <w:pPr>
              <w:jc w:val="both"/>
            </w:pPr>
            <w:r w:rsidRPr="00885D9C">
              <w:t>Okul İdaresi</w:t>
            </w:r>
          </w:p>
        </w:tc>
        <w:tc>
          <w:tcPr>
            <w:tcW w:w="2194" w:type="dxa"/>
            <w:tcBorders>
              <w:top w:val="nil"/>
              <w:left w:val="nil"/>
              <w:bottom w:val="single" w:sz="8" w:space="0" w:color="000000"/>
              <w:right w:val="single" w:sz="8" w:space="0" w:color="000000"/>
            </w:tcBorders>
            <w:shd w:val="clear" w:color="auto" w:fill="auto"/>
            <w:vAlign w:val="center"/>
          </w:tcPr>
          <w:p w:rsidR="001011D3" w:rsidRDefault="001011D3" w:rsidP="00973356">
            <w:pPr>
              <w:jc w:val="both"/>
              <w:rPr>
                <w:color w:val="FF0000"/>
              </w:rPr>
            </w:pPr>
            <w:r w:rsidRPr="00885D9C">
              <w:t>Yıl boyunca</w:t>
            </w:r>
          </w:p>
        </w:tc>
      </w:tr>
      <w:tr w:rsidR="001011D3" w:rsidTr="001011D3">
        <w:trPr>
          <w:trHeight w:val="836"/>
        </w:trPr>
        <w:tc>
          <w:tcPr>
            <w:tcW w:w="890" w:type="dxa"/>
            <w:tcBorders>
              <w:top w:val="nil"/>
              <w:left w:val="single" w:sz="8" w:space="0" w:color="000000"/>
              <w:bottom w:val="single" w:sz="8" w:space="0" w:color="000000"/>
              <w:right w:val="single" w:sz="8" w:space="0" w:color="000000"/>
            </w:tcBorders>
            <w:shd w:val="clear" w:color="auto" w:fill="auto"/>
            <w:vAlign w:val="center"/>
          </w:tcPr>
          <w:p w:rsidR="001011D3" w:rsidRDefault="001011D3" w:rsidP="00973356">
            <w:pPr>
              <w:jc w:val="center"/>
              <w:rPr>
                <w:b/>
                <w:color w:val="FF0000"/>
              </w:rPr>
            </w:pPr>
            <w:r>
              <w:rPr>
                <w:b/>
                <w:color w:val="FF0000"/>
              </w:rPr>
              <w:t>3.2.4</w:t>
            </w:r>
          </w:p>
        </w:tc>
        <w:tc>
          <w:tcPr>
            <w:tcW w:w="4386" w:type="dxa"/>
            <w:tcBorders>
              <w:top w:val="nil"/>
              <w:left w:val="nil"/>
              <w:bottom w:val="single" w:sz="8" w:space="0" w:color="000000"/>
              <w:right w:val="single" w:sz="8" w:space="0" w:color="000000"/>
            </w:tcBorders>
            <w:shd w:val="clear" w:color="auto" w:fill="auto"/>
            <w:vAlign w:val="center"/>
          </w:tcPr>
          <w:p w:rsidR="001011D3" w:rsidRDefault="001011D3" w:rsidP="00973356">
            <w:pPr>
              <w:jc w:val="both"/>
            </w:pPr>
            <w:r>
              <w:rPr>
                <w:sz w:val="22"/>
                <w:szCs w:val="22"/>
              </w:rPr>
              <w:t>İl/İlçe Sağlık Müdürlüğü ile iş birliği içerisinde belirli periyotlarla tüm personel ve öğrencilere yönelik hijyen eğitimleri düzenlenecektir.</w:t>
            </w:r>
          </w:p>
        </w:tc>
        <w:tc>
          <w:tcPr>
            <w:tcW w:w="2297" w:type="dxa"/>
            <w:tcBorders>
              <w:top w:val="nil"/>
              <w:left w:val="nil"/>
              <w:bottom w:val="single" w:sz="8" w:space="0" w:color="000000"/>
              <w:right w:val="single" w:sz="8" w:space="0" w:color="000000"/>
            </w:tcBorders>
            <w:shd w:val="clear" w:color="auto" w:fill="auto"/>
            <w:vAlign w:val="center"/>
          </w:tcPr>
          <w:p w:rsidR="001011D3" w:rsidRPr="00885D9C" w:rsidRDefault="001011D3" w:rsidP="00973356">
            <w:pPr>
              <w:jc w:val="both"/>
            </w:pPr>
            <w:r w:rsidRPr="00885D9C">
              <w:t>Okul İdaresi</w:t>
            </w:r>
          </w:p>
        </w:tc>
        <w:tc>
          <w:tcPr>
            <w:tcW w:w="2194" w:type="dxa"/>
            <w:tcBorders>
              <w:top w:val="nil"/>
              <w:left w:val="nil"/>
              <w:bottom w:val="single" w:sz="8" w:space="0" w:color="000000"/>
              <w:right w:val="single" w:sz="8" w:space="0" w:color="000000"/>
            </w:tcBorders>
            <w:shd w:val="clear" w:color="auto" w:fill="auto"/>
            <w:vAlign w:val="center"/>
          </w:tcPr>
          <w:p w:rsidR="001011D3" w:rsidRDefault="001011D3" w:rsidP="00973356">
            <w:pPr>
              <w:jc w:val="both"/>
              <w:rPr>
                <w:color w:val="FF0000"/>
              </w:rPr>
            </w:pPr>
            <w:r w:rsidRPr="00885D9C">
              <w:t>Yıl boyunca</w:t>
            </w:r>
          </w:p>
        </w:tc>
      </w:tr>
    </w:tbl>
    <w:p w:rsidR="003914A5" w:rsidRDefault="003914A5" w:rsidP="003914A5"/>
    <w:p w:rsidR="003914A5" w:rsidRDefault="003914A5" w:rsidP="003914A5">
      <w:r>
        <w:rPr>
          <w:b/>
          <w:i/>
        </w:rPr>
        <w:t xml:space="preserve">Stratejik Hedef 3.3: </w:t>
      </w:r>
      <w:r>
        <w:t>Okulumuzun yönetsel süreçleri, etkin bir izleme ve değerlendirme sistemiyle desteklenen, katılımcı, şeffaf ve hesap verebilir biçimde geliştirilecektir.</w:t>
      </w:r>
    </w:p>
    <w:p w:rsidR="003914A5" w:rsidRDefault="003914A5" w:rsidP="003914A5"/>
    <w:p w:rsidR="003914A5" w:rsidRDefault="003914A5" w:rsidP="003914A5">
      <w:r>
        <w:t>Performans göstergeleri</w:t>
      </w:r>
    </w:p>
    <w:tbl>
      <w:tblPr>
        <w:tblW w:w="9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90"/>
        <w:gridCol w:w="4080"/>
        <w:gridCol w:w="976"/>
        <w:gridCol w:w="725"/>
        <w:gridCol w:w="710"/>
        <w:gridCol w:w="710"/>
        <w:gridCol w:w="711"/>
        <w:gridCol w:w="710"/>
      </w:tblGrid>
      <w:tr w:rsidR="003914A5" w:rsidTr="00973356">
        <w:trPr>
          <w:trHeight w:val="21"/>
        </w:trPr>
        <w:tc>
          <w:tcPr>
            <w:tcW w:w="990" w:type="dxa"/>
            <w:vMerge w:val="restart"/>
            <w:shd w:val="clear" w:color="auto" w:fill="FBD5B5"/>
            <w:vAlign w:val="center"/>
          </w:tcPr>
          <w:p w:rsidR="003914A5" w:rsidRDefault="003914A5" w:rsidP="00F23ED2">
            <w:pPr>
              <w:jc w:val="center"/>
              <w:rPr>
                <w:b/>
                <w:color w:val="000000"/>
              </w:rPr>
            </w:pPr>
            <w:r>
              <w:rPr>
                <w:b/>
                <w:color w:val="000000"/>
              </w:rPr>
              <w:t>No</w:t>
            </w:r>
          </w:p>
        </w:tc>
        <w:tc>
          <w:tcPr>
            <w:tcW w:w="4080" w:type="dxa"/>
            <w:vMerge w:val="restart"/>
            <w:shd w:val="clear" w:color="auto" w:fill="FBD5B5"/>
            <w:vAlign w:val="center"/>
          </w:tcPr>
          <w:p w:rsidR="003914A5" w:rsidRDefault="003914A5" w:rsidP="00F23ED2">
            <w:pPr>
              <w:jc w:val="center"/>
              <w:rPr>
                <w:b/>
                <w:color w:val="000000"/>
              </w:rPr>
            </w:pPr>
            <w:r>
              <w:rPr>
                <w:b/>
                <w:color w:val="000000"/>
              </w:rPr>
              <w:t>PERFORMANS GÖSTERGESİ</w:t>
            </w:r>
          </w:p>
        </w:tc>
        <w:tc>
          <w:tcPr>
            <w:tcW w:w="976" w:type="dxa"/>
            <w:shd w:val="clear" w:color="auto" w:fill="FBD5B5"/>
            <w:vAlign w:val="center"/>
          </w:tcPr>
          <w:p w:rsidR="003914A5" w:rsidRDefault="003914A5" w:rsidP="00F23ED2">
            <w:pPr>
              <w:jc w:val="center"/>
              <w:rPr>
                <w:b/>
                <w:color w:val="000000"/>
              </w:rPr>
            </w:pPr>
            <w:r>
              <w:rPr>
                <w:b/>
                <w:color w:val="000000"/>
              </w:rPr>
              <w:t>Mevcut</w:t>
            </w:r>
          </w:p>
        </w:tc>
        <w:tc>
          <w:tcPr>
            <w:tcW w:w="3566" w:type="dxa"/>
            <w:gridSpan w:val="5"/>
            <w:shd w:val="clear" w:color="auto" w:fill="FBD5B5"/>
            <w:vAlign w:val="center"/>
          </w:tcPr>
          <w:p w:rsidR="003914A5" w:rsidRDefault="003914A5" w:rsidP="00F23ED2">
            <w:pPr>
              <w:jc w:val="center"/>
              <w:rPr>
                <w:b/>
                <w:color w:val="000000"/>
              </w:rPr>
            </w:pPr>
            <w:r>
              <w:rPr>
                <w:b/>
                <w:color w:val="000000"/>
              </w:rPr>
              <w:t>Hedef</w:t>
            </w:r>
          </w:p>
        </w:tc>
      </w:tr>
      <w:tr w:rsidR="003914A5" w:rsidTr="00973356">
        <w:trPr>
          <w:trHeight w:val="379"/>
        </w:trPr>
        <w:tc>
          <w:tcPr>
            <w:tcW w:w="990" w:type="dxa"/>
            <w:vMerge/>
            <w:shd w:val="clear" w:color="auto" w:fill="FBD5B5"/>
            <w:vAlign w:val="center"/>
          </w:tcPr>
          <w:p w:rsidR="003914A5" w:rsidRDefault="003914A5" w:rsidP="00F23ED2">
            <w:pPr>
              <w:widowControl w:val="0"/>
              <w:pBdr>
                <w:top w:val="nil"/>
                <w:left w:val="nil"/>
                <w:bottom w:val="nil"/>
                <w:right w:val="nil"/>
                <w:between w:val="nil"/>
              </w:pBdr>
              <w:spacing w:line="276" w:lineRule="auto"/>
              <w:rPr>
                <w:b/>
                <w:color w:val="000000"/>
              </w:rPr>
            </w:pPr>
          </w:p>
        </w:tc>
        <w:tc>
          <w:tcPr>
            <w:tcW w:w="4080" w:type="dxa"/>
            <w:vMerge/>
            <w:shd w:val="clear" w:color="auto" w:fill="FBD5B5"/>
            <w:vAlign w:val="center"/>
          </w:tcPr>
          <w:p w:rsidR="003914A5" w:rsidRDefault="003914A5" w:rsidP="00F23ED2">
            <w:pPr>
              <w:widowControl w:val="0"/>
              <w:pBdr>
                <w:top w:val="nil"/>
                <w:left w:val="nil"/>
                <w:bottom w:val="nil"/>
                <w:right w:val="nil"/>
                <w:between w:val="nil"/>
              </w:pBdr>
              <w:spacing w:line="276" w:lineRule="auto"/>
              <w:rPr>
                <w:b/>
                <w:color w:val="000000"/>
              </w:rPr>
            </w:pPr>
          </w:p>
        </w:tc>
        <w:tc>
          <w:tcPr>
            <w:tcW w:w="976" w:type="dxa"/>
            <w:shd w:val="clear" w:color="auto" w:fill="FBD5B5"/>
            <w:vAlign w:val="center"/>
          </w:tcPr>
          <w:p w:rsidR="003914A5" w:rsidRDefault="003914A5" w:rsidP="00F23ED2">
            <w:pPr>
              <w:jc w:val="center"/>
              <w:rPr>
                <w:b/>
              </w:rPr>
            </w:pPr>
            <w:r>
              <w:rPr>
                <w:b/>
              </w:rPr>
              <w:t>2018</w:t>
            </w:r>
          </w:p>
        </w:tc>
        <w:tc>
          <w:tcPr>
            <w:tcW w:w="725" w:type="dxa"/>
            <w:shd w:val="clear" w:color="auto" w:fill="FBD5B5"/>
            <w:vAlign w:val="center"/>
          </w:tcPr>
          <w:p w:rsidR="003914A5" w:rsidRDefault="003914A5" w:rsidP="00F23ED2">
            <w:pPr>
              <w:jc w:val="center"/>
              <w:rPr>
                <w:b/>
              </w:rPr>
            </w:pPr>
            <w:r>
              <w:rPr>
                <w:b/>
              </w:rPr>
              <w:t>2019</w:t>
            </w:r>
          </w:p>
        </w:tc>
        <w:tc>
          <w:tcPr>
            <w:tcW w:w="710" w:type="dxa"/>
            <w:shd w:val="clear" w:color="auto" w:fill="FBD5B5"/>
            <w:vAlign w:val="center"/>
          </w:tcPr>
          <w:p w:rsidR="003914A5" w:rsidRDefault="003914A5" w:rsidP="00F23ED2">
            <w:pPr>
              <w:jc w:val="center"/>
              <w:rPr>
                <w:b/>
              </w:rPr>
            </w:pPr>
            <w:r>
              <w:rPr>
                <w:b/>
              </w:rPr>
              <w:t>2020</w:t>
            </w:r>
          </w:p>
        </w:tc>
        <w:tc>
          <w:tcPr>
            <w:tcW w:w="710" w:type="dxa"/>
            <w:shd w:val="clear" w:color="auto" w:fill="FBD5B5"/>
            <w:vAlign w:val="center"/>
          </w:tcPr>
          <w:p w:rsidR="003914A5" w:rsidRDefault="003914A5" w:rsidP="00F23ED2">
            <w:pPr>
              <w:jc w:val="center"/>
              <w:rPr>
                <w:b/>
              </w:rPr>
            </w:pPr>
            <w:r>
              <w:rPr>
                <w:b/>
              </w:rPr>
              <w:t>2021</w:t>
            </w:r>
          </w:p>
        </w:tc>
        <w:tc>
          <w:tcPr>
            <w:tcW w:w="711" w:type="dxa"/>
            <w:shd w:val="clear" w:color="auto" w:fill="FBD5B5"/>
            <w:vAlign w:val="center"/>
          </w:tcPr>
          <w:p w:rsidR="003914A5" w:rsidRDefault="003914A5" w:rsidP="00F23ED2">
            <w:pPr>
              <w:jc w:val="center"/>
              <w:rPr>
                <w:b/>
              </w:rPr>
            </w:pPr>
            <w:r>
              <w:rPr>
                <w:b/>
              </w:rPr>
              <w:t>2022</w:t>
            </w:r>
          </w:p>
        </w:tc>
        <w:tc>
          <w:tcPr>
            <w:tcW w:w="710" w:type="dxa"/>
            <w:shd w:val="clear" w:color="auto" w:fill="FBD5B5"/>
            <w:vAlign w:val="center"/>
          </w:tcPr>
          <w:p w:rsidR="003914A5" w:rsidRDefault="003914A5" w:rsidP="00F23ED2">
            <w:pPr>
              <w:jc w:val="center"/>
              <w:rPr>
                <w:b/>
              </w:rPr>
            </w:pPr>
            <w:r>
              <w:rPr>
                <w:b/>
              </w:rPr>
              <w:t>2023</w:t>
            </w:r>
          </w:p>
        </w:tc>
      </w:tr>
      <w:tr w:rsidR="001011D3" w:rsidTr="00973356">
        <w:trPr>
          <w:trHeight w:val="716"/>
        </w:trPr>
        <w:tc>
          <w:tcPr>
            <w:tcW w:w="990" w:type="dxa"/>
            <w:shd w:val="clear" w:color="auto" w:fill="auto"/>
            <w:vAlign w:val="center"/>
          </w:tcPr>
          <w:p w:rsidR="001011D3" w:rsidRDefault="001011D3" w:rsidP="00F23ED2">
            <w:pPr>
              <w:jc w:val="center"/>
              <w:rPr>
                <w:b/>
                <w:color w:val="FF0000"/>
              </w:rPr>
            </w:pPr>
            <w:r>
              <w:rPr>
                <w:b/>
                <w:color w:val="FF0000"/>
              </w:rPr>
              <w:t>PG.3.3.1</w:t>
            </w:r>
          </w:p>
        </w:tc>
        <w:tc>
          <w:tcPr>
            <w:tcW w:w="4080" w:type="dxa"/>
            <w:shd w:val="clear" w:color="auto" w:fill="auto"/>
            <w:vAlign w:val="center"/>
          </w:tcPr>
          <w:p w:rsidR="001011D3" w:rsidRDefault="001011D3" w:rsidP="00F23ED2">
            <w:pPr>
              <w:jc w:val="both"/>
            </w:pPr>
            <w:r>
              <w:rPr>
                <w:sz w:val="22"/>
                <w:szCs w:val="22"/>
              </w:rPr>
              <w:t>Okul internet sayfasının görüntülenme sayısı</w:t>
            </w:r>
          </w:p>
        </w:tc>
        <w:tc>
          <w:tcPr>
            <w:tcW w:w="976" w:type="dxa"/>
            <w:shd w:val="clear" w:color="auto" w:fill="auto"/>
            <w:vAlign w:val="center"/>
          </w:tcPr>
          <w:p w:rsidR="001011D3" w:rsidRDefault="00973356" w:rsidP="00973356">
            <w:pPr>
              <w:jc w:val="center"/>
            </w:pPr>
            <w:r>
              <w:t>100</w:t>
            </w:r>
          </w:p>
        </w:tc>
        <w:tc>
          <w:tcPr>
            <w:tcW w:w="725" w:type="dxa"/>
            <w:shd w:val="clear" w:color="auto" w:fill="auto"/>
            <w:vAlign w:val="center"/>
          </w:tcPr>
          <w:p w:rsidR="001011D3" w:rsidRDefault="00973356" w:rsidP="00973356">
            <w:pPr>
              <w:jc w:val="center"/>
            </w:pPr>
            <w:r>
              <w:t>150</w:t>
            </w:r>
          </w:p>
        </w:tc>
        <w:tc>
          <w:tcPr>
            <w:tcW w:w="710" w:type="dxa"/>
            <w:vAlign w:val="center"/>
          </w:tcPr>
          <w:p w:rsidR="001011D3" w:rsidRDefault="001011D3" w:rsidP="00973356">
            <w:pPr>
              <w:jc w:val="center"/>
            </w:pPr>
            <w:r>
              <w:t>1</w:t>
            </w:r>
            <w:r w:rsidR="00973356">
              <w:t>75</w:t>
            </w:r>
          </w:p>
        </w:tc>
        <w:tc>
          <w:tcPr>
            <w:tcW w:w="710" w:type="dxa"/>
            <w:vAlign w:val="center"/>
          </w:tcPr>
          <w:p w:rsidR="001011D3" w:rsidRDefault="00973356" w:rsidP="00973356">
            <w:pPr>
              <w:jc w:val="center"/>
            </w:pPr>
            <w:r>
              <w:t>200</w:t>
            </w:r>
          </w:p>
        </w:tc>
        <w:tc>
          <w:tcPr>
            <w:tcW w:w="711" w:type="dxa"/>
            <w:vAlign w:val="center"/>
          </w:tcPr>
          <w:p w:rsidR="001011D3" w:rsidRDefault="00973356" w:rsidP="00973356">
            <w:pPr>
              <w:jc w:val="center"/>
            </w:pPr>
            <w:r>
              <w:t>250</w:t>
            </w:r>
          </w:p>
        </w:tc>
        <w:tc>
          <w:tcPr>
            <w:tcW w:w="710" w:type="dxa"/>
            <w:vAlign w:val="center"/>
          </w:tcPr>
          <w:p w:rsidR="001011D3" w:rsidRDefault="00973356" w:rsidP="00973356">
            <w:pPr>
              <w:jc w:val="center"/>
            </w:pPr>
            <w:r>
              <w:t>3</w:t>
            </w:r>
            <w:r w:rsidR="001011D3">
              <w:t>00</w:t>
            </w:r>
          </w:p>
        </w:tc>
      </w:tr>
      <w:tr w:rsidR="001011D3" w:rsidTr="00973356">
        <w:trPr>
          <w:trHeight w:val="442"/>
        </w:trPr>
        <w:tc>
          <w:tcPr>
            <w:tcW w:w="990" w:type="dxa"/>
            <w:shd w:val="clear" w:color="auto" w:fill="auto"/>
            <w:vAlign w:val="center"/>
          </w:tcPr>
          <w:p w:rsidR="001011D3" w:rsidRDefault="001011D3" w:rsidP="00F23ED2">
            <w:pPr>
              <w:jc w:val="center"/>
            </w:pPr>
            <w:r>
              <w:rPr>
                <w:b/>
                <w:color w:val="FF0000"/>
              </w:rPr>
              <w:t>PG.3.3.2</w:t>
            </w:r>
          </w:p>
        </w:tc>
        <w:tc>
          <w:tcPr>
            <w:tcW w:w="4080" w:type="dxa"/>
            <w:shd w:val="clear" w:color="auto" w:fill="auto"/>
            <w:vAlign w:val="center"/>
          </w:tcPr>
          <w:p w:rsidR="001011D3" w:rsidRDefault="001011D3" w:rsidP="00F23ED2">
            <w:pPr>
              <w:jc w:val="both"/>
            </w:pPr>
            <w:r>
              <w:rPr>
                <w:sz w:val="22"/>
                <w:szCs w:val="22"/>
              </w:rPr>
              <w:t>Veli toplantılarına katılım oranı (%)</w:t>
            </w:r>
          </w:p>
        </w:tc>
        <w:tc>
          <w:tcPr>
            <w:tcW w:w="976" w:type="dxa"/>
            <w:shd w:val="clear" w:color="auto" w:fill="auto"/>
            <w:vAlign w:val="center"/>
          </w:tcPr>
          <w:p w:rsidR="001011D3" w:rsidRDefault="001011D3" w:rsidP="00973356">
            <w:pPr>
              <w:jc w:val="center"/>
            </w:pPr>
            <w:r>
              <w:t>%80</w:t>
            </w:r>
          </w:p>
        </w:tc>
        <w:tc>
          <w:tcPr>
            <w:tcW w:w="725" w:type="dxa"/>
            <w:shd w:val="clear" w:color="auto" w:fill="auto"/>
            <w:vAlign w:val="center"/>
          </w:tcPr>
          <w:p w:rsidR="001011D3" w:rsidRDefault="001011D3" w:rsidP="00973356">
            <w:pPr>
              <w:jc w:val="center"/>
            </w:pPr>
            <w:r>
              <w:t>%85</w:t>
            </w:r>
          </w:p>
        </w:tc>
        <w:tc>
          <w:tcPr>
            <w:tcW w:w="710" w:type="dxa"/>
            <w:vAlign w:val="center"/>
          </w:tcPr>
          <w:p w:rsidR="001011D3" w:rsidRDefault="001011D3" w:rsidP="00973356">
            <w:pPr>
              <w:jc w:val="center"/>
            </w:pPr>
            <w:r>
              <w:t>%90</w:t>
            </w:r>
          </w:p>
        </w:tc>
        <w:tc>
          <w:tcPr>
            <w:tcW w:w="710" w:type="dxa"/>
            <w:vAlign w:val="center"/>
          </w:tcPr>
          <w:p w:rsidR="001011D3" w:rsidRDefault="001011D3" w:rsidP="00973356">
            <w:pPr>
              <w:jc w:val="center"/>
            </w:pPr>
            <w:r>
              <w:t>%95</w:t>
            </w:r>
          </w:p>
        </w:tc>
        <w:tc>
          <w:tcPr>
            <w:tcW w:w="711" w:type="dxa"/>
            <w:vAlign w:val="center"/>
          </w:tcPr>
          <w:p w:rsidR="001011D3" w:rsidRDefault="001011D3" w:rsidP="00973356">
            <w:pPr>
              <w:jc w:val="center"/>
            </w:pPr>
            <w:r>
              <w:t>%100</w:t>
            </w:r>
          </w:p>
        </w:tc>
        <w:tc>
          <w:tcPr>
            <w:tcW w:w="710" w:type="dxa"/>
            <w:vAlign w:val="center"/>
          </w:tcPr>
          <w:p w:rsidR="001011D3" w:rsidRDefault="001011D3" w:rsidP="00973356">
            <w:pPr>
              <w:jc w:val="center"/>
            </w:pPr>
            <w:r>
              <w:t>%100</w:t>
            </w:r>
          </w:p>
        </w:tc>
      </w:tr>
      <w:tr w:rsidR="001011D3" w:rsidTr="00973356">
        <w:trPr>
          <w:trHeight w:val="421"/>
        </w:trPr>
        <w:tc>
          <w:tcPr>
            <w:tcW w:w="990" w:type="dxa"/>
            <w:shd w:val="clear" w:color="auto" w:fill="auto"/>
            <w:vAlign w:val="center"/>
          </w:tcPr>
          <w:p w:rsidR="001011D3" w:rsidRDefault="001011D3" w:rsidP="00F23ED2">
            <w:pPr>
              <w:jc w:val="center"/>
            </w:pPr>
            <w:r>
              <w:rPr>
                <w:b/>
                <w:color w:val="FF0000"/>
              </w:rPr>
              <w:t>PG.3.3.3</w:t>
            </w:r>
          </w:p>
        </w:tc>
        <w:tc>
          <w:tcPr>
            <w:tcW w:w="4080" w:type="dxa"/>
            <w:shd w:val="clear" w:color="auto" w:fill="auto"/>
            <w:vAlign w:val="center"/>
          </w:tcPr>
          <w:p w:rsidR="001011D3" w:rsidRDefault="001011D3" w:rsidP="00F23ED2">
            <w:pPr>
              <w:jc w:val="both"/>
            </w:pPr>
            <w:r>
              <w:rPr>
                <w:sz w:val="22"/>
                <w:szCs w:val="22"/>
              </w:rPr>
              <w:t>İşbirliği yapılan Belediye, STK, üniversite ve diğer kurumsal paydaş sayısı</w:t>
            </w:r>
          </w:p>
        </w:tc>
        <w:tc>
          <w:tcPr>
            <w:tcW w:w="976" w:type="dxa"/>
            <w:shd w:val="clear" w:color="auto" w:fill="auto"/>
            <w:vAlign w:val="center"/>
          </w:tcPr>
          <w:p w:rsidR="001011D3" w:rsidRDefault="001011D3" w:rsidP="00973356">
            <w:pPr>
              <w:jc w:val="center"/>
            </w:pPr>
            <w:r>
              <w:t>4</w:t>
            </w:r>
          </w:p>
        </w:tc>
        <w:tc>
          <w:tcPr>
            <w:tcW w:w="725" w:type="dxa"/>
            <w:shd w:val="clear" w:color="auto" w:fill="auto"/>
            <w:vAlign w:val="center"/>
          </w:tcPr>
          <w:p w:rsidR="001011D3" w:rsidRDefault="001011D3" w:rsidP="00973356">
            <w:pPr>
              <w:jc w:val="center"/>
            </w:pPr>
            <w:r>
              <w:t>5</w:t>
            </w:r>
          </w:p>
        </w:tc>
        <w:tc>
          <w:tcPr>
            <w:tcW w:w="710" w:type="dxa"/>
            <w:vAlign w:val="center"/>
          </w:tcPr>
          <w:p w:rsidR="001011D3" w:rsidRDefault="001011D3" w:rsidP="00973356">
            <w:pPr>
              <w:jc w:val="center"/>
            </w:pPr>
            <w:r>
              <w:t>6</w:t>
            </w:r>
          </w:p>
        </w:tc>
        <w:tc>
          <w:tcPr>
            <w:tcW w:w="710" w:type="dxa"/>
            <w:vAlign w:val="center"/>
          </w:tcPr>
          <w:p w:rsidR="001011D3" w:rsidRDefault="001011D3" w:rsidP="00973356">
            <w:pPr>
              <w:jc w:val="center"/>
            </w:pPr>
            <w:r>
              <w:t>7</w:t>
            </w:r>
          </w:p>
        </w:tc>
        <w:tc>
          <w:tcPr>
            <w:tcW w:w="711" w:type="dxa"/>
            <w:vAlign w:val="center"/>
          </w:tcPr>
          <w:p w:rsidR="001011D3" w:rsidRDefault="001011D3" w:rsidP="00973356">
            <w:pPr>
              <w:jc w:val="center"/>
            </w:pPr>
            <w:r>
              <w:t>8</w:t>
            </w:r>
          </w:p>
        </w:tc>
        <w:tc>
          <w:tcPr>
            <w:tcW w:w="710" w:type="dxa"/>
            <w:vAlign w:val="center"/>
          </w:tcPr>
          <w:p w:rsidR="001011D3" w:rsidRDefault="001011D3" w:rsidP="00973356">
            <w:pPr>
              <w:jc w:val="center"/>
            </w:pPr>
            <w:r>
              <w:t>9</w:t>
            </w:r>
          </w:p>
        </w:tc>
      </w:tr>
    </w:tbl>
    <w:p w:rsidR="001011D3" w:rsidRDefault="001011D3" w:rsidP="003914A5">
      <w:pPr>
        <w:rPr>
          <w:b/>
        </w:rPr>
      </w:pPr>
    </w:p>
    <w:p w:rsidR="003914A5" w:rsidRDefault="003914A5" w:rsidP="003914A5">
      <w:pPr>
        <w:rPr>
          <w:b/>
        </w:rPr>
      </w:pPr>
      <w:r>
        <w:rPr>
          <w:b/>
        </w:rPr>
        <w:t>Eylemler</w:t>
      </w:r>
    </w:p>
    <w:tbl>
      <w:tblPr>
        <w:tblW w:w="9591" w:type="dxa"/>
        <w:tblLayout w:type="fixed"/>
        <w:tblLook w:val="0400"/>
      </w:tblPr>
      <w:tblGrid>
        <w:gridCol w:w="964"/>
        <w:gridCol w:w="4274"/>
        <w:gridCol w:w="2122"/>
        <w:gridCol w:w="2231"/>
      </w:tblGrid>
      <w:tr w:rsidR="003914A5" w:rsidTr="00F23ED2">
        <w:trPr>
          <w:trHeight w:val="432"/>
        </w:trPr>
        <w:tc>
          <w:tcPr>
            <w:tcW w:w="964"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No</w:t>
            </w:r>
          </w:p>
        </w:tc>
        <w:tc>
          <w:tcPr>
            <w:tcW w:w="4274"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İfadesi</w:t>
            </w:r>
          </w:p>
        </w:tc>
        <w:tc>
          <w:tcPr>
            <w:tcW w:w="2122"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Sorumlusu</w:t>
            </w:r>
          </w:p>
        </w:tc>
        <w:tc>
          <w:tcPr>
            <w:tcW w:w="2231" w:type="dxa"/>
            <w:tcBorders>
              <w:top w:val="single" w:sz="8" w:space="0" w:color="000000"/>
              <w:left w:val="nil"/>
              <w:bottom w:val="single" w:sz="8" w:space="0" w:color="000000"/>
              <w:right w:val="single" w:sz="8" w:space="0" w:color="000000"/>
            </w:tcBorders>
            <w:shd w:val="clear" w:color="auto" w:fill="FBD5B5"/>
            <w:vAlign w:val="center"/>
          </w:tcPr>
          <w:p w:rsidR="003914A5" w:rsidRDefault="003914A5" w:rsidP="00F23ED2">
            <w:pPr>
              <w:jc w:val="center"/>
              <w:rPr>
                <w:b/>
                <w:color w:val="000000"/>
              </w:rPr>
            </w:pPr>
            <w:r>
              <w:rPr>
                <w:b/>
                <w:color w:val="000000"/>
              </w:rPr>
              <w:t>Eylem Tarihi</w:t>
            </w:r>
          </w:p>
        </w:tc>
      </w:tr>
      <w:tr w:rsidR="00973356" w:rsidTr="00F23ED2">
        <w:trPr>
          <w:trHeight w:val="360"/>
        </w:trPr>
        <w:tc>
          <w:tcPr>
            <w:tcW w:w="964" w:type="dxa"/>
            <w:tcBorders>
              <w:top w:val="nil"/>
              <w:left w:val="single" w:sz="8" w:space="0" w:color="000000"/>
              <w:bottom w:val="single" w:sz="8" w:space="0" w:color="000000"/>
              <w:right w:val="single" w:sz="8" w:space="0" w:color="000000"/>
            </w:tcBorders>
            <w:shd w:val="clear" w:color="auto" w:fill="auto"/>
            <w:vAlign w:val="center"/>
          </w:tcPr>
          <w:p w:rsidR="00973356" w:rsidRDefault="00973356" w:rsidP="00F23ED2">
            <w:pPr>
              <w:jc w:val="center"/>
              <w:rPr>
                <w:b/>
                <w:color w:val="FF0000"/>
              </w:rPr>
            </w:pPr>
            <w:r>
              <w:rPr>
                <w:b/>
                <w:color w:val="FF0000"/>
              </w:rPr>
              <w:t>3.3.1</w:t>
            </w:r>
          </w:p>
        </w:tc>
        <w:tc>
          <w:tcPr>
            <w:tcW w:w="4274" w:type="dxa"/>
            <w:tcBorders>
              <w:top w:val="nil"/>
              <w:left w:val="nil"/>
              <w:bottom w:val="single" w:sz="8" w:space="0" w:color="000000"/>
              <w:right w:val="single" w:sz="8" w:space="0" w:color="000000"/>
            </w:tcBorders>
            <w:shd w:val="clear" w:color="auto" w:fill="auto"/>
            <w:vAlign w:val="center"/>
          </w:tcPr>
          <w:p w:rsidR="00973356" w:rsidRDefault="00973356" w:rsidP="00F23ED2">
            <w:pPr>
              <w:jc w:val="both"/>
              <w:rPr>
                <w:color w:val="000000"/>
              </w:rPr>
            </w:pPr>
            <w:r>
              <w:rPr>
                <w:sz w:val="22"/>
                <w:szCs w:val="22"/>
              </w:rPr>
              <w:t>Okul WEB sitesi güncelleme çalışmaları yapılacaktır.</w:t>
            </w:r>
          </w:p>
        </w:tc>
        <w:tc>
          <w:tcPr>
            <w:tcW w:w="2122" w:type="dxa"/>
            <w:tcBorders>
              <w:top w:val="nil"/>
              <w:left w:val="nil"/>
              <w:bottom w:val="single" w:sz="8" w:space="0" w:color="000000"/>
              <w:right w:val="single" w:sz="8" w:space="0" w:color="000000"/>
            </w:tcBorders>
            <w:shd w:val="clear" w:color="auto" w:fill="auto"/>
            <w:vAlign w:val="center"/>
          </w:tcPr>
          <w:p w:rsidR="00973356" w:rsidRDefault="00973356" w:rsidP="00973356">
            <w:r>
              <w:t>Web sitesi komisyonu</w:t>
            </w:r>
          </w:p>
        </w:tc>
        <w:tc>
          <w:tcPr>
            <w:tcW w:w="2231" w:type="dxa"/>
            <w:tcBorders>
              <w:top w:val="nil"/>
              <w:left w:val="nil"/>
              <w:bottom w:val="single" w:sz="8" w:space="0" w:color="000000"/>
              <w:right w:val="single" w:sz="8" w:space="0" w:color="000000"/>
            </w:tcBorders>
            <w:shd w:val="clear" w:color="auto" w:fill="auto"/>
            <w:vAlign w:val="center"/>
          </w:tcPr>
          <w:p w:rsidR="00973356" w:rsidRPr="008F3930" w:rsidRDefault="00973356" w:rsidP="00973356">
            <w:pPr>
              <w:jc w:val="center"/>
            </w:pPr>
            <w:r w:rsidRPr="008F3930">
              <w:t>Yıl boyunca</w:t>
            </w:r>
          </w:p>
        </w:tc>
      </w:tr>
      <w:tr w:rsidR="00973356" w:rsidTr="00F23ED2">
        <w:trPr>
          <w:trHeight w:val="450"/>
        </w:trPr>
        <w:tc>
          <w:tcPr>
            <w:tcW w:w="964" w:type="dxa"/>
            <w:tcBorders>
              <w:top w:val="nil"/>
              <w:left w:val="single" w:sz="8" w:space="0" w:color="000000"/>
              <w:bottom w:val="single" w:sz="8" w:space="0" w:color="000000"/>
              <w:right w:val="single" w:sz="8" w:space="0" w:color="000000"/>
            </w:tcBorders>
            <w:shd w:val="clear" w:color="auto" w:fill="auto"/>
            <w:vAlign w:val="center"/>
          </w:tcPr>
          <w:p w:rsidR="00973356" w:rsidRDefault="00973356" w:rsidP="00F23ED2">
            <w:pPr>
              <w:jc w:val="center"/>
              <w:rPr>
                <w:b/>
                <w:color w:val="FF0000"/>
              </w:rPr>
            </w:pPr>
            <w:r>
              <w:rPr>
                <w:b/>
                <w:color w:val="FF0000"/>
              </w:rPr>
              <w:t>3.3.2</w:t>
            </w:r>
          </w:p>
        </w:tc>
        <w:tc>
          <w:tcPr>
            <w:tcW w:w="4274" w:type="dxa"/>
            <w:tcBorders>
              <w:top w:val="nil"/>
              <w:left w:val="nil"/>
              <w:bottom w:val="single" w:sz="8" w:space="0" w:color="000000"/>
              <w:right w:val="single" w:sz="8" w:space="0" w:color="000000"/>
            </w:tcBorders>
            <w:shd w:val="clear" w:color="auto" w:fill="auto"/>
            <w:vAlign w:val="center"/>
          </w:tcPr>
          <w:p w:rsidR="00973356" w:rsidRDefault="00973356" w:rsidP="00F23ED2">
            <w:pPr>
              <w:jc w:val="both"/>
              <w:rPr>
                <w:highlight w:val="green"/>
              </w:rPr>
            </w:pPr>
            <w:r>
              <w:rPr>
                <w:color w:val="000000"/>
                <w:sz w:val="22"/>
                <w:szCs w:val="22"/>
              </w:rPr>
              <w:t>Velilerin toplantılara katılımını sağlayabilmek için bilgilendirme toplantıları gerçekleştirilecek, iletişim araçlarından faydalanılacaktır.</w:t>
            </w:r>
          </w:p>
        </w:tc>
        <w:tc>
          <w:tcPr>
            <w:tcW w:w="2122" w:type="dxa"/>
            <w:tcBorders>
              <w:top w:val="nil"/>
              <w:left w:val="nil"/>
              <w:bottom w:val="single" w:sz="8" w:space="0" w:color="000000"/>
              <w:right w:val="single" w:sz="8" w:space="0" w:color="000000"/>
            </w:tcBorders>
            <w:shd w:val="clear" w:color="auto" w:fill="auto"/>
            <w:vAlign w:val="center"/>
          </w:tcPr>
          <w:p w:rsidR="00973356" w:rsidRDefault="00973356" w:rsidP="00973356">
            <w:r>
              <w:t>Okul idaresi</w:t>
            </w:r>
          </w:p>
        </w:tc>
        <w:tc>
          <w:tcPr>
            <w:tcW w:w="2231" w:type="dxa"/>
            <w:tcBorders>
              <w:top w:val="nil"/>
              <w:left w:val="nil"/>
              <w:bottom w:val="single" w:sz="8" w:space="0" w:color="000000"/>
              <w:right w:val="single" w:sz="8" w:space="0" w:color="000000"/>
            </w:tcBorders>
            <w:shd w:val="clear" w:color="auto" w:fill="auto"/>
            <w:vAlign w:val="center"/>
          </w:tcPr>
          <w:p w:rsidR="00973356" w:rsidRPr="008F3930" w:rsidRDefault="00973356" w:rsidP="00973356">
            <w:pPr>
              <w:jc w:val="center"/>
            </w:pPr>
            <w:r w:rsidRPr="008F3930">
              <w:t>Yıl boyunca</w:t>
            </w:r>
          </w:p>
        </w:tc>
      </w:tr>
      <w:tr w:rsidR="00973356" w:rsidTr="00F23ED2">
        <w:trPr>
          <w:trHeight w:val="450"/>
        </w:trPr>
        <w:tc>
          <w:tcPr>
            <w:tcW w:w="964" w:type="dxa"/>
            <w:tcBorders>
              <w:top w:val="nil"/>
              <w:left w:val="single" w:sz="8" w:space="0" w:color="000000"/>
              <w:bottom w:val="single" w:sz="8" w:space="0" w:color="000000"/>
              <w:right w:val="single" w:sz="8" w:space="0" w:color="000000"/>
            </w:tcBorders>
            <w:shd w:val="clear" w:color="auto" w:fill="auto"/>
            <w:vAlign w:val="center"/>
          </w:tcPr>
          <w:p w:rsidR="00973356" w:rsidRDefault="00973356" w:rsidP="00F23ED2">
            <w:pPr>
              <w:jc w:val="center"/>
              <w:rPr>
                <w:b/>
                <w:color w:val="FF0000"/>
              </w:rPr>
            </w:pPr>
            <w:r>
              <w:rPr>
                <w:b/>
                <w:color w:val="FF0000"/>
              </w:rPr>
              <w:t>3.3.3</w:t>
            </w:r>
          </w:p>
        </w:tc>
        <w:tc>
          <w:tcPr>
            <w:tcW w:w="4274" w:type="dxa"/>
            <w:tcBorders>
              <w:top w:val="nil"/>
              <w:left w:val="nil"/>
              <w:bottom w:val="single" w:sz="8" w:space="0" w:color="000000"/>
              <w:right w:val="single" w:sz="8" w:space="0" w:color="000000"/>
            </w:tcBorders>
            <w:shd w:val="clear" w:color="auto" w:fill="auto"/>
            <w:vAlign w:val="center"/>
          </w:tcPr>
          <w:p w:rsidR="00973356" w:rsidRDefault="00973356" w:rsidP="00F23ED2">
            <w:pPr>
              <w:jc w:val="both"/>
            </w:pPr>
            <w:r>
              <w:rPr>
                <w:sz w:val="22"/>
                <w:szCs w:val="22"/>
              </w:rPr>
              <w:t>Belediye, STK, üniversite ve diğer kurumsal paydaşlarla işbirliği yapılacaktır.</w:t>
            </w:r>
          </w:p>
        </w:tc>
        <w:tc>
          <w:tcPr>
            <w:tcW w:w="2122" w:type="dxa"/>
            <w:tcBorders>
              <w:top w:val="nil"/>
              <w:left w:val="nil"/>
              <w:bottom w:val="single" w:sz="8" w:space="0" w:color="000000"/>
              <w:right w:val="single" w:sz="8" w:space="0" w:color="000000"/>
            </w:tcBorders>
            <w:shd w:val="clear" w:color="auto" w:fill="auto"/>
            <w:vAlign w:val="center"/>
          </w:tcPr>
          <w:p w:rsidR="00973356" w:rsidRDefault="00973356" w:rsidP="00973356">
            <w:r>
              <w:t>Okul idaresi</w:t>
            </w:r>
          </w:p>
        </w:tc>
        <w:tc>
          <w:tcPr>
            <w:tcW w:w="2231" w:type="dxa"/>
            <w:tcBorders>
              <w:top w:val="nil"/>
              <w:left w:val="nil"/>
              <w:bottom w:val="single" w:sz="8" w:space="0" w:color="000000"/>
              <w:right w:val="single" w:sz="8" w:space="0" w:color="000000"/>
            </w:tcBorders>
            <w:shd w:val="clear" w:color="auto" w:fill="auto"/>
            <w:vAlign w:val="center"/>
          </w:tcPr>
          <w:p w:rsidR="00973356" w:rsidRPr="008F3930" w:rsidRDefault="00973356" w:rsidP="00973356">
            <w:pPr>
              <w:jc w:val="center"/>
            </w:pPr>
            <w:r w:rsidRPr="008F3930">
              <w:t>Yıl boyunca</w:t>
            </w:r>
          </w:p>
        </w:tc>
      </w:tr>
    </w:tbl>
    <w:p w:rsidR="003914A5" w:rsidRDefault="003914A5" w:rsidP="003914A5"/>
    <w:p w:rsidR="003914A5" w:rsidRDefault="003914A5" w:rsidP="003914A5">
      <w:pPr>
        <w:pStyle w:val="Balk1"/>
      </w:pPr>
      <w:r>
        <w:t>V. BÖLÜM: MALİYETLENDİRME</w:t>
      </w:r>
    </w:p>
    <w:p w:rsidR="003914A5" w:rsidRDefault="003914A5" w:rsidP="003914A5">
      <w:pPr>
        <w:pBdr>
          <w:top w:val="nil"/>
          <w:left w:val="nil"/>
          <w:bottom w:val="nil"/>
          <w:right w:val="nil"/>
          <w:between w:val="nil"/>
        </w:pBdr>
        <w:rPr>
          <w:rFonts w:eastAsia="Book Antiqua" w:cs="Book Antiqua"/>
          <w:b/>
          <w:color w:val="404040"/>
          <w:sz w:val="16"/>
          <w:szCs w:val="16"/>
        </w:rPr>
      </w:pPr>
      <w:r>
        <w:rPr>
          <w:rFonts w:eastAsia="Book Antiqua" w:cs="Book Antiqua"/>
          <w:b/>
          <w:color w:val="404040"/>
          <w:szCs w:val="24"/>
        </w:rPr>
        <w:t>2019-2023 Stratejik Planı Faaliyet/Proje Maliyetlendirme Tablosu</w:t>
      </w:r>
    </w:p>
    <w:p w:rsidR="003914A5" w:rsidRDefault="003914A5" w:rsidP="003914A5"/>
    <w:tbl>
      <w:tblPr>
        <w:tblW w:w="9662" w:type="dxa"/>
        <w:tblInd w:w="85" w:type="dxa"/>
        <w:tblLayout w:type="fixed"/>
        <w:tblLook w:val="0400"/>
      </w:tblPr>
      <w:tblGrid>
        <w:gridCol w:w="3000"/>
        <w:gridCol w:w="1134"/>
        <w:gridCol w:w="992"/>
        <w:gridCol w:w="1134"/>
        <w:gridCol w:w="993"/>
        <w:gridCol w:w="1134"/>
        <w:gridCol w:w="1275"/>
      </w:tblGrid>
      <w:tr w:rsidR="003914A5" w:rsidTr="009705C7">
        <w:trPr>
          <w:trHeight w:val="522"/>
        </w:trPr>
        <w:tc>
          <w:tcPr>
            <w:tcW w:w="3000"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3914A5" w:rsidRDefault="003914A5" w:rsidP="00F23ED2">
            <w: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914A5" w:rsidRDefault="003914A5" w:rsidP="00F23ED2">
            <w:pPr>
              <w:jc w:val="center"/>
            </w:pPr>
            <w:r>
              <w:t>2019</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914A5" w:rsidRDefault="003914A5" w:rsidP="00F23ED2">
            <w:pPr>
              <w:jc w:val="center"/>
            </w:pPr>
            <w: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914A5" w:rsidRDefault="003914A5" w:rsidP="00F23ED2">
            <w:pPr>
              <w:jc w:val="center"/>
            </w:pPr>
            <w:r>
              <w:t>2021</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914A5" w:rsidRDefault="003914A5" w:rsidP="00F23ED2">
            <w:pPr>
              <w:jc w:val="center"/>
            </w:pPr>
            <w: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3914A5" w:rsidRDefault="003914A5" w:rsidP="00F23ED2">
            <w:pPr>
              <w:jc w:val="center"/>
            </w:pPr>
            <w:r>
              <w:t>2023</w:t>
            </w:r>
          </w:p>
        </w:tc>
        <w:tc>
          <w:tcPr>
            <w:tcW w:w="1275"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3914A5" w:rsidRDefault="003914A5" w:rsidP="00F23ED2">
            <w:pPr>
              <w:jc w:val="center"/>
            </w:pPr>
            <w:r>
              <w:t>Toplam</w:t>
            </w:r>
          </w:p>
        </w:tc>
      </w:tr>
      <w:tr w:rsidR="003914A5" w:rsidTr="009705C7">
        <w:trPr>
          <w:trHeight w:val="509"/>
        </w:trPr>
        <w:tc>
          <w:tcPr>
            <w:tcW w:w="3000"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3914A5" w:rsidRDefault="003914A5" w:rsidP="00F23ED2">
            <w:pPr>
              <w:widowControl w:val="0"/>
              <w:pBdr>
                <w:top w:val="nil"/>
                <w:left w:val="nil"/>
                <w:bottom w:val="nil"/>
                <w:right w:val="nil"/>
                <w:between w:val="nil"/>
              </w:pBdr>
              <w:spacing w:line="276" w:lineRule="auto"/>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914A5" w:rsidRDefault="003914A5" w:rsidP="00F23ED2">
            <w:pPr>
              <w:widowControl w:val="0"/>
              <w:pBdr>
                <w:top w:val="nil"/>
                <w:left w:val="nil"/>
                <w:bottom w:val="nil"/>
                <w:right w:val="nil"/>
                <w:between w:val="nil"/>
              </w:pBdr>
              <w:spacing w:line="276" w:lineRule="auto"/>
            </w:pPr>
          </w:p>
        </w:tc>
        <w:tc>
          <w:tcPr>
            <w:tcW w:w="992"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914A5" w:rsidRDefault="003914A5" w:rsidP="00F23ED2">
            <w:pPr>
              <w:widowControl w:val="0"/>
              <w:pBdr>
                <w:top w:val="nil"/>
                <w:left w:val="nil"/>
                <w:bottom w:val="nil"/>
                <w:right w:val="nil"/>
                <w:between w:val="nil"/>
              </w:pBdr>
              <w:spacing w:line="276" w:lineRule="auto"/>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914A5" w:rsidRDefault="003914A5" w:rsidP="00F23ED2">
            <w:pPr>
              <w:widowControl w:val="0"/>
              <w:pBdr>
                <w:top w:val="nil"/>
                <w:left w:val="nil"/>
                <w:bottom w:val="nil"/>
                <w:right w:val="nil"/>
                <w:between w:val="nil"/>
              </w:pBdr>
              <w:spacing w:line="276" w:lineRule="auto"/>
            </w:pPr>
          </w:p>
        </w:tc>
        <w:tc>
          <w:tcPr>
            <w:tcW w:w="993"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914A5" w:rsidRDefault="003914A5" w:rsidP="00F23ED2">
            <w:pPr>
              <w:widowControl w:val="0"/>
              <w:pBdr>
                <w:top w:val="nil"/>
                <w:left w:val="nil"/>
                <w:bottom w:val="nil"/>
                <w:right w:val="nil"/>
                <w:between w:val="nil"/>
              </w:pBdr>
              <w:spacing w:line="276" w:lineRule="auto"/>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3914A5" w:rsidRDefault="003914A5" w:rsidP="00F23ED2">
            <w:pPr>
              <w:widowControl w:val="0"/>
              <w:pBdr>
                <w:top w:val="nil"/>
                <w:left w:val="nil"/>
                <w:bottom w:val="nil"/>
                <w:right w:val="nil"/>
                <w:between w:val="nil"/>
              </w:pBdr>
              <w:spacing w:line="276" w:lineRule="auto"/>
            </w:pPr>
          </w:p>
        </w:tc>
        <w:tc>
          <w:tcPr>
            <w:tcW w:w="1275"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3914A5" w:rsidRDefault="003914A5" w:rsidP="00F23ED2">
            <w:pPr>
              <w:widowControl w:val="0"/>
              <w:pBdr>
                <w:top w:val="nil"/>
                <w:left w:val="nil"/>
                <w:bottom w:val="nil"/>
                <w:right w:val="nil"/>
                <w:between w:val="nil"/>
              </w:pBdr>
              <w:spacing w:line="276" w:lineRule="auto"/>
            </w:pPr>
          </w:p>
        </w:tc>
      </w:tr>
      <w:tr w:rsidR="00806DC1" w:rsidTr="009705C7">
        <w:trPr>
          <w:trHeight w:val="294"/>
        </w:trPr>
        <w:tc>
          <w:tcPr>
            <w:tcW w:w="3000" w:type="dxa"/>
            <w:tcBorders>
              <w:top w:val="nil"/>
              <w:left w:val="single" w:sz="12" w:space="0" w:color="000000"/>
              <w:bottom w:val="single" w:sz="4" w:space="0" w:color="000000"/>
              <w:right w:val="single" w:sz="4" w:space="0" w:color="000000"/>
            </w:tcBorders>
            <w:shd w:val="clear" w:color="auto" w:fill="F79546"/>
            <w:vAlign w:val="center"/>
          </w:tcPr>
          <w:p w:rsidR="00806DC1" w:rsidRDefault="00806DC1" w:rsidP="00F23ED2">
            <w:r>
              <w:t>Genel Bütçe</w:t>
            </w:r>
          </w:p>
          <w:p w:rsidR="00806DC1" w:rsidRDefault="00806DC1" w:rsidP="00F23ED2"/>
        </w:tc>
        <w:tc>
          <w:tcPr>
            <w:tcW w:w="1134" w:type="dxa"/>
            <w:tcBorders>
              <w:top w:val="nil"/>
              <w:left w:val="nil"/>
              <w:bottom w:val="single" w:sz="4" w:space="0" w:color="000000"/>
              <w:right w:val="single" w:sz="4" w:space="0" w:color="000000"/>
            </w:tcBorders>
            <w:shd w:val="clear" w:color="auto" w:fill="auto"/>
            <w:vAlign w:val="center"/>
          </w:tcPr>
          <w:p w:rsidR="00806DC1" w:rsidRPr="00D41148" w:rsidRDefault="009705C7" w:rsidP="009705C7">
            <w:pPr>
              <w:jc w:val="center"/>
              <w:rPr>
                <w:color w:val="000000"/>
              </w:rPr>
            </w:pPr>
            <w:r>
              <w:rPr>
                <w:color w:val="000000"/>
              </w:rPr>
              <w:t>546.000</w:t>
            </w:r>
          </w:p>
        </w:tc>
        <w:tc>
          <w:tcPr>
            <w:tcW w:w="992" w:type="dxa"/>
            <w:tcBorders>
              <w:top w:val="nil"/>
              <w:left w:val="nil"/>
              <w:bottom w:val="single" w:sz="4" w:space="0" w:color="000000"/>
              <w:right w:val="single" w:sz="4" w:space="0" w:color="000000"/>
            </w:tcBorders>
            <w:shd w:val="clear" w:color="auto" w:fill="auto"/>
            <w:vAlign w:val="center"/>
          </w:tcPr>
          <w:p w:rsidR="00806DC1" w:rsidRPr="00D41148" w:rsidRDefault="009705C7" w:rsidP="009705C7">
            <w:pPr>
              <w:jc w:val="center"/>
              <w:rPr>
                <w:color w:val="000000"/>
              </w:rPr>
            </w:pPr>
            <w:r>
              <w:rPr>
                <w:color w:val="000000"/>
              </w:rPr>
              <w:t>556.000</w:t>
            </w:r>
          </w:p>
        </w:tc>
        <w:tc>
          <w:tcPr>
            <w:tcW w:w="1134" w:type="dxa"/>
            <w:tcBorders>
              <w:top w:val="nil"/>
              <w:left w:val="nil"/>
              <w:bottom w:val="single" w:sz="4" w:space="0" w:color="000000"/>
              <w:right w:val="single" w:sz="4" w:space="0" w:color="000000"/>
            </w:tcBorders>
            <w:shd w:val="clear" w:color="auto" w:fill="auto"/>
            <w:vAlign w:val="center"/>
          </w:tcPr>
          <w:p w:rsidR="00806DC1" w:rsidRPr="00D41148" w:rsidRDefault="009705C7" w:rsidP="009705C7">
            <w:pPr>
              <w:jc w:val="center"/>
              <w:rPr>
                <w:color w:val="000000"/>
              </w:rPr>
            </w:pPr>
            <w:r>
              <w:rPr>
                <w:color w:val="000000"/>
              </w:rPr>
              <w:t>566.000</w:t>
            </w:r>
          </w:p>
        </w:tc>
        <w:tc>
          <w:tcPr>
            <w:tcW w:w="993" w:type="dxa"/>
            <w:tcBorders>
              <w:top w:val="nil"/>
              <w:left w:val="nil"/>
              <w:bottom w:val="single" w:sz="4" w:space="0" w:color="000000"/>
              <w:right w:val="single" w:sz="4" w:space="0" w:color="000000"/>
            </w:tcBorders>
            <w:shd w:val="clear" w:color="auto" w:fill="auto"/>
            <w:vAlign w:val="center"/>
          </w:tcPr>
          <w:p w:rsidR="00806DC1" w:rsidRPr="00D41148" w:rsidRDefault="009705C7" w:rsidP="009705C7">
            <w:pPr>
              <w:jc w:val="center"/>
              <w:rPr>
                <w:color w:val="000000"/>
              </w:rPr>
            </w:pPr>
            <w:r>
              <w:rPr>
                <w:color w:val="000000"/>
              </w:rPr>
              <w:t>576.000</w:t>
            </w:r>
          </w:p>
        </w:tc>
        <w:tc>
          <w:tcPr>
            <w:tcW w:w="1134" w:type="dxa"/>
            <w:tcBorders>
              <w:top w:val="nil"/>
              <w:left w:val="nil"/>
              <w:bottom w:val="single" w:sz="4" w:space="0" w:color="000000"/>
              <w:right w:val="single" w:sz="4" w:space="0" w:color="000000"/>
            </w:tcBorders>
            <w:shd w:val="clear" w:color="auto" w:fill="auto"/>
            <w:vAlign w:val="center"/>
          </w:tcPr>
          <w:p w:rsidR="00806DC1" w:rsidRPr="00D41148" w:rsidRDefault="009705C7" w:rsidP="009705C7">
            <w:pPr>
              <w:jc w:val="center"/>
              <w:rPr>
                <w:color w:val="000000"/>
              </w:rPr>
            </w:pPr>
            <w:r>
              <w:rPr>
                <w:color w:val="000000"/>
              </w:rPr>
              <w:t>586.000</w:t>
            </w:r>
          </w:p>
        </w:tc>
        <w:tc>
          <w:tcPr>
            <w:tcW w:w="1275" w:type="dxa"/>
            <w:tcBorders>
              <w:top w:val="nil"/>
              <w:left w:val="nil"/>
              <w:bottom w:val="single" w:sz="4" w:space="0" w:color="000000"/>
              <w:right w:val="single" w:sz="12" w:space="0" w:color="000000"/>
            </w:tcBorders>
            <w:shd w:val="clear" w:color="auto" w:fill="auto"/>
            <w:vAlign w:val="center"/>
          </w:tcPr>
          <w:p w:rsidR="00806DC1" w:rsidRPr="00D41148" w:rsidRDefault="00734D01" w:rsidP="009705C7">
            <w:pPr>
              <w:jc w:val="center"/>
              <w:rPr>
                <w:color w:val="000000"/>
              </w:rPr>
            </w:pPr>
            <w:r>
              <w:rPr>
                <w:color w:val="000000"/>
              </w:rPr>
              <w:t>2.830</w:t>
            </w:r>
            <w:r w:rsidR="009705C7">
              <w:rPr>
                <w:color w:val="000000"/>
              </w:rPr>
              <w:t>.000</w:t>
            </w:r>
          </w:p>
        </w:tc>
      </w:tr>
      <w:tr w:rsidR="00806DC1" w:rsidTr="009705C7">
        <w:trPr>
          <w:trHeight w:val="587"/>
        </w:trPr>
        <w:tc>
          <w:tcPr>
            <w:tcW w:w="3000" w:type="dxa"/>
            <w:tcBorders>
              <w:top w:val="nil"/>
              <w:left w:val="single" w:sz="12" w:space="0" w:color="000000"/>
              <w:bottom w:val="single" w:sz="4" w:space="0" w:color="000000"/>
              <w:right w:val="single" w:sz="4" w:space="0" w:color="000000"/>
            </w:tcBorders>
            <w:shd w:val="clear" w:color="auto" w:fill="F79546"/>
            <w:vAlign w:val="center"/>
          </w:tcPr>
          <w:p w:rsidR="00806DC1" w:rsidRDefault="00806DC1" w:rsidP="00F23ED2">
            <w: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806DC1" w:rsidRPr="00D41148" w:rsidRDefault="00806DC1" w:rsidP="009705C7">
            <w:pPr>
              <w:jc w:val="cente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auto"/>
            <w:vAlign w:val="center"/>
          </w:tcPr>
          <w:p w:rsidR="00806DC1" w:rsidRPr="00D41148" w:rsidRDefault="00806DC1" w:rsidP="009705C7">
            <w:pPr>
              <w:jc w:val="center"/>
              <w:rPr>
                <w:color w:val="000000"/>
              </w:rPr>
            </w:pPr>
            <w:r>
              <w:rPr>
                <w:color w:val="000000"/>
              </w:rPr>
              <w:t>-</w:t>
            </w:r>
          </w:p>
        </w:tc>
        <w:tc>
          <w:tcPr>
            <w:tcW w:w="1134" w:type="dxa"/>
            <w:tcBorders>
              <w:top w:val="nil"/>
              <w:left w:val="nil"/>
              <w:bottom w:val="single" w:sz="4" w:space="0" w:color="000000"/>
              <w:right w:val="single" w:sz="4" w:space="0" w:color="000000"/>
            </w:tcBorders>
            <w:shd w:val="clear" w:color="auto" w:fill="auto"/>
            <w:vAlign w:val="center"/>
          </w:tcPr>
          <w:p w:rsidR="00806DC1" w:rsidRPr="00D41148" w:rsidRDefault="00806DC1" w:rsidP="009705C7">
            <w:pPr>
              <w:jc w:val="center"/>
              <w:rPr>
                <w:color w:val="000000"/>
              </w:rPr>
            </w:pPr>
            <w:r>
              <w:rPr>
                <w:color w:val="000000"/>
              </w:rPr>
              <w:t>-</w:t>
            </w:r>
          </w:p>
        </w:tc>
        <w:tc>
          <w:tcPr>
            <w:tcW w:w="993" w:type="dxa"/>
            <w:tcBorders>
              <w:top w:val="nil"/>
              <w:left w:val="nil"/>
              <w:bottom w:val="single" w:sz="4" w:space="0" w:color="000000"/>
              <w:right w:val="single" w:sz="4" w:space="0" w:color="000000"/>
            </w:tcBorders>
            <w:shd w:val="clear" w:color="auto" w:fill="auto"/>
            <w:vAlign w:val="center"/>
          </w:tcPr>
          <w:p w:rsidR="00806DC1" w:rsidRPr="00D41148" w:rsidRDefault="00806DC1" w:rsidP="009705C7">
            <w:pPr>
              <w:jc w:val="center"/>
              <w:rPr>
                <w:color w:val="000000"/>
              </w:rPr>
            </w:pPr>
            <w:r>
              <w:rPr>
                <w:color w:val="000000"/>
              </w:rPr>
              <w:t>-</w:t>
            </w:r>
          </w:p>
        </w:tc>
        <w:tc>
          <w:tcPr>
            <w:tcW w:w="1134" w:type="dxa"/>
            <w:tcBorders>
              <w:top w:val="nil"/>
              <w:left w:val="nil"/>
              <w:bottom w:val="single" w:sz="4" w:space="0" w:color="000000"/>
              <w:right w:val="single" w:sz="4" w:space="0" w:color="000000"/>
            </w:tcBorders>
            <w:shd w:val="clear" w:color="auto" w:fill="auto"/>
            <w:vAlign w:val="center"/>
          </w:tcPr>
          <w:p w:rsidR="00806DC1" w:rsidRPr="00D41148" w:rsidRDefault="00806DC1" w:rsidP="009705C7">
            <w:pPr>
              <w:jc w:val="center"/>
              <w:rPr>
                <w:color w:val="000000"/>
              </w:rPr>
            </w:pPr>
            <w:r>
              <w:rPr>
                <w:color w:val="000000"/>
              </w:rPr>
              <w:t>-</w:t>
            </w:r>
          </w:p>
        </w:tc>
        <w:tc>
          <w:tcPr>
            <w:tcW w:w="1275" w:type="dxa"/>
            <w:tcBorders>
              <w:top w:val="nil"/>
              <w:left w:val="nil"/>
              <w:bottom w:val="single" w:sz="4" w:space="0" w:color="000000"/>
              <w:right w:val="single" w:sz="12" w:space="0" w:color="000000"/>
            </w:tcBorders>
            <w:shd w:val="clear" w:color="auto" w:fill="auto"/>
            <w:vAlign w:val="center"/>
          </w:tcPr>
          <w:p w:rsidR="00806DC1" w:rsidRPr="00D41148" w:rsidRDefault="00806DC1" w:rsidP="009705C7">
            <w:pPr>
              <w:jc w:val="center"/>
              <w:rPr>
                <w:color w:val="000000"/>
              </w:rPr>
            </w:pPr>
            <w:r>
              <w:rPr>
                <w:color w:val="000000"/>
              </w:rPr>
              <w:t>-</w:t>
            </w:r>
          </w:p>
        </w:tc>
      </w:tr>
      <w:tr w:rsidR="00806DC1" w:rsidTr="009705C7">
        <w:trPr>
          <w:trHeight w:val="529"/>
        </w:trPr>
        <w:tc>
          <w:tcPr>
            <w:tcW w:w="3000" w:type="dxa"/>
            <w:tcBorders>
              <w:top w:val="nil"/>
              <w:left w:val="single" w:sz="12" w:space="0" w:color="000000"/>
              <w:bottom w:val="single" w:sz="4" w:space="0" w:color="000000"/>
              <w:right w:val="single" w:sz="4" w:space="0" w:color="000000"/>
            </w:tcBorders>
            <w:shd w:val="clear" w:color="auto" w:fill="F79546"/>
            <w:vAlign w:val="center"/>
          </w:tcPr>
          <w:p w:rsidR="00806DC1" w:rsidRDefault="00806DC1" w:rsidP="00F23ED2">
            <w: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806DC1" w:rsidRPr="00D41148" w:rsidRDefault="009705C7" w:rsidP="009705C7">
            <w:pPr>
              <w:jc w:val="center"/>
              <w:rPr>
                <w:color w:val="000000"/>
              </w:rPr>
            </w:pPr>
            <w:r>
              <w:rPr>
                <w:color w:val="000000"/>
              </w:rPr>
              <w:t>275.000</w:t>
            </w:r>
          </w:p>
        </w:tc>
        <w:tc>
          <w:tcPr>
            <w:tcW w:w="992" w:type="dxa"/>
            <w:tcBorders>
              <w:top w:val="nil"/>
              <w:left w:val="nil"/>
              <w:bottom w:val="single" w:sz="4" w:space="0" w:color="000000"/>
              <w:right w:val="single" w:sz="4" w:space="0" w:color="000000"/>
            </w:tcBorders>
            <w:shd w:val="clear" w:color="auto" w:fill="auto"/>
            <w:vAlign w:val="center"/>
          </w:tcPr>
          <w:p w:rsidR="00806DC1" w:rsidRPr="00D41148" w:rsidRDefault="009705C7" w:rsidP="009705C7">
            <w:pPr>
              <w:jc w:val="center"/>
              <w:rPr>
                <w:color w:val="000000"/>
              </w:rPr>
            </w:pPr>
            <w:r>
              <w:rPr>
                <w:color w:val="000000"/>
              </w:rPr>
              <w:t>285.000</w:t>
            </w:r>
          </w:p>
        </w:tc>
        <w:tc>
          <w:tcPr>
            <w:tcW w:w="1134" w:type="dxa"/>
            <w:tcBorders>
              <w:top w:val="nil"/>
              <w:left w:val="nil"/>
              <w:bottom w:val="single" w:sz="4" w:space="0" w:color="000000"/>
              <w:right w:val="single" w:sz="4" w:space="0" w:color="000000"/>
            </w:tcBorders>
            <w:shd w:val="clear" w:color="auto" w:fill="auto"/>
            <w:vAlign w:val="center"/>
          </w:tcPr>
          <w:p w:rsidR="00806DC1" w:rsidRPr="00D41148" w:rsidRDefault="009705C7" w:rsidP="009705C7">
            <w:pPr>
              <w:jc w:val="center"/>
              <w:rPr>
                <w:color w:val="000000"/>
              </w:rPr>
            </w:pPr>
            <w:r>
              <w:rPr>
                <w:color w:val="000000"/>
              </w:rPr>
              <w:t>295.000</w:t>
            </w:r>
          </w:p>
        </w:tc>
        <w:tc>
          <w:tcPr>
            <w:tcW w:w="993" w:type="dxa"/>
            <w:tcBorders>
              <w:top w:val="nil"/>
              <w:left w:val="nil"/>
              <w:bottom w:val="single" w:sz="4" w:space="0" w:color="000000"/>
              <w:right w:val="single" w:sz="4" w:space="0" w:color="000000"/>
            </w:tcBorders>
            <w:shd w:val="clear" w:color="auto" w:fill="auto"/>
            <w:vAlign w:val="center"/>
          </w:tcPr>
          <w:p w:rsidR="00806DC1" w:rsidRPr="00D41148" w:rsidRDefault="009705C7" w:rsidP="009705C7">
            <w:pPr>
              <w:jc w:val="center"/>
              <w:rPr>
                <w:color w:val="000000"/>
              </w:rPr>
            </w:pPr>
            <w:r>
              <w:rPr>
                <w:color w:val="000000"/>
              </w:rPr>
              <w:t>300.000</w:t>
            </w:r>
          </w:p>
        </w:tc>
        <w:tc>
          <w:tcPr>
            <w:tcW w:w="1134" w:type="dxa"/>
            <w:tcBorders>
              <w:top w:val="nil"/>
              <w:left w:val="nil"/>
              <w:bottom w:val="single" w:sz="4" w:space="0" w:color="000000"/>
              <w:right w:val="single" w:sz="4" w:space="0" w:color="000000"/>
            </w:tcBorders>
            <w:shd w:val="clear" w:color="auto" w:fill="auto"/>
            <w:vAlign w:val="center"/>
          </w:tcPr>
          <w:p w:rsidR="00806DC1" w:rsidRPr="00D41148" w:rsidRDefault="009705C7" w:rsidP="009705C7">
            <w:pPr>
              <w:jc w:val="center"/>
              <w:rPr>
                <w:color w:val="000000"/>
              </w:rPr>
            </w:pPr>
            <w:r>
              <w:rPr>
                <w:color w:val="000000"/>
              </w:rPr>
              <w:t>310.000</w:t>
            </w:r>
          </w:p>
        </w:tc>
        <w:tc>
          <w:tcPr>
            <w:tcW w:w="1275" w:type="dxa"/>
            <w:tcBorders>
              <w:top w:val="nil"/>
              <w:left w:val="nil"/>
              <w:bottom w:val="single" w:sz="4" w:space="0" w:color="000000"/>
              <w:right w:val="single" w:sz="12" w:space="0" w:color="000000"/>
            </w:tcBorders>
            <w:shd w:val="clear" w:color="auto" w:fill="auto"/>
            <w:vAlign w:val="center"/>
          </w:tcPr>
          <w:p w:rsidR="00806DC1" w:rsidRPr="00D41148" w:rsidRDefault="00734D01" w:rsidP="009705C7">
            <w:pPr>
              <w:jc w:val="center"/>
              <w:rPr>
                <w:color w:val="000000"/>
              </w:rPr>
            </w:pPr>
            <w:r>
              <w:rPr>
                <w:color w:val="000000"/>
              </w:rPr>
              <w:t>1.465.000</w:t>
            </w:r>
          </w:p>
        </w:tc>
      </w:tr>
      <w:tr w:rsidR="00806DC1" w:rsidTr="009705C7">
        <w:trPr>
          <w:trHeight w:val="146"/>
        </w:trPr>
        <w:tc>
          <w:tcPr>
            <w:tcW w:w="3000"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806DC1" w:rsidRDefault="00806DC1" w:rsidP="00F23ED2">
            <w:r>
              <w:t>TOPLAM</w:t>
            </w:r>
          </w:p>
          <w:p w:rsidR="00806DC1" w:rsidRDefault="00806DC1" w:rsidP="00F23ED2"/>
        </w:tc>
        <w:tc>
          <w:tcPr>
            <w:tcW w:w="1134" w:type="dxa"/>
            <w:tcBorders>
              <w:top w:val="single" w:sz="8" w:space="0" w:color="000000"/>
              <w:left w:val="nil"/>
              <w:bottom w:val="single" w:sz="12" w:space="0" w:color="000000"/>
              <w:right w:val="single" w:sz="4" w:space="0" w:color="000000"/>
            </w:tcBorders>
            <w:shd w:val="clear" w:color="auto" w:fill="auto"/>
            <w:vAlign w:val="center"/>
          </w:tcPr>
          <w:p w:rsidR="00806DC1" w:rsidRPr="00D41148" w:rsidRDefault="00734D01" w:rsidP="009705C7">
            <w:pPr>
              <w:jc w:val="center"/>
              <w:rPr>
                <w:color w:val="000000"/>
              </w:rPr>
            </w:pPr>
            <w:r>
              <w:rPr>
                <w:color w:val="000000"/>
              </w:rPr>
              <w:t>821.000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806DC1" w:rsidRPr="00D41148" w:rsidRDefault="00734D01" w:rsidP="009705C7">
            <w:pPr>
              <w:jc w:val="center"/>
              <w:rPr>
                <w:color w:val="000000"/>
              </w:rPr>
            </w:pPr>
            <w:r>
              <w:rPr>
                <w:color w:val="000000"/>
              </w:rPr>
              <w:t>841.000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06DC1" w:rsidRPr="00D41148" w:rsidRDefault="00734D01" w:rsidP="009705C7">
            <w:pPr>
              <w:jc w:val="center"/>
              <w:rPr>
                <w:color w:val="000000"/>
              </w:rPr>
            </w:pPr>
            <w:r>
              <w:rPr>
                <w:color w:val="000000"/>
              </w:rPr>
              <w:t>861.000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806DC1" w:rsidRPr="00D41148" w:rsidRDefault="00734D01" w:rsidP="009705C7">
            <w:pPr>
              <w:jc w:val="center"/>
              <w:rPr>
                <w:color w:val="000000"/>
              </w:rPr>
            </w:pPr>
            <w:r>
              <w:rPr>
                <w:color w:val="000000"/>
              </w:rPr>
              <w:t>876.000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06DC1" w:rsidRPr="00D41148" w:rsidRDefault="00734D01" w:rsidP="009705C7">
            <w:pPr>
              <w:jc w:val="center"/>
              <w:rPr>
                <w:color w:val="000000"/>
              </w:rPr>
            </w:pPr>
            <w:r>
              <w:rPr>
                <w:color w:val="000000"/>
              </w:rPr>
              <w:t>896.000</w:t>
            </w:r>
          </w:p>
        </w:tc>
        <w:tc>
          <w:tcPr>
            <w:tcW w:w="1275" w:type="dxa"/>
            <w:tcBorders>
              <w:top w:val="single" w:sz="8" w:space="0" w:color="000000"/>
              <w:left w:val="nil"/>
              <w:bottom w:val="single" w:sz="12" w:space="0" w:color="000000"/>
              <w:right w:val="single" w:sz="12" w:space="0" w:color="000000"/>
            </w:tcBorders>
            <w:shd w:val="clear" w:color="auto" w:fill="auto"/>
            <w:vAlign w:val="center"/>
          </w:tcPr>
          <w:p w:rsidR="00806DC1" w:rsidRPr="00D41148" w:rsidRDefault="00734D01" w:rsidP="009705C7">
            <w:pPr>
              <w:jc w:val="center"/>
              <w:rPr>
                <w:color w:val="000000"/>
              </w:rPr>
            </w:pPr>
            <w:r>
              <w:rPr>
                <w:color w:val="000000"/>
              </w:rPr>
              <w:t>4.295.000</w:t>
            </w:r>
          </w:p>
        </w:tc>
      </w:tr>
    </w:tbl>
    <w:p w:rsidR="003914A5" w:rsidRDefault="003914A5" w:rsidP="003914A5"/>
    <w:p w:rsidR="003914A5" w:rsidRDefault="003914A5" w:rsidP="003914A5"/>
    <w:p w:rsidR="003914A5" w:rsidRDefault="003914A5" w:rsidP="003914A5"/>
    <w:p w:rsidR="003914A5" w:rsidRDefault="003914A5" w:rsidP="003914A5"/>
    <w:p w:rsidR="003914A5" w:rsidRDefault="003914A5" w:rsidP="003914A5">
      <w:pPr>
        <w:pStyle w:val="Balk1"/>
      </w:pPr>
      <w:bookmarkStart w:id="21" w:name="_2p2csry" w:colFirst="0" w:colLast="0"/>
      <w:bookmarkEnd w:id="21"/>
      <w:r>
        <w:t>VI. BÖLÜM: İZLEME VE DEĞERLENDİRME</w:t>
      </w:r>
    </w:p>
    <w:p w:rsidR="003914A5" w:rsidRDefault="003914A5" w:rsidP="003914A5">
      <w:r>
        <w:t xml:space="preserve">Okulumuz Stratejik Planı izleme ve değerlendirme çalışmalarında 5 yıllık Stratejik Planın izlenmesi ve 1 yıllık gelişim planının izlenmesi olarak ikili bir ayrıma gidilecektir. </w:t>
      </w:r>
    </w:p>
    <w:p w:rsidR="003914A5" w:rsidRDefault="003914A5" w:rsidP="003914A5">
      <w:r>
        <w:t>Stratejik planın izlenmesinde 6 aylık dönemlerde izleme yapılacak denetim birimleri, il ve ilçe millî eğitim müdürlüğü ve Bakanlık denetim ve kontrollerine hazır halde tutulacaktır.</w:t>
      </w:r>
    </w:p>
    <w:p w:rsidR="003914A5" w:rsidRPr="00A461F6" w:rsidRDefault="003914A5" w:rsidP="003914A5">
      <w:pPr>
        <w:sectPr w:rsidR="003914A5" w:rsidRPr="00A461F6">
          <w:pgSz w:w="11920" w:h="16841"/>
          <w:pgMar w:top="1440" w:right="1371" w:bottom="406" w:left="1300" w:header="0" w:footer="0" w:gutter="0"/>
          <w:cols w:space="0" w:equalWidth="0">
            <w:col w:w="9240"/>
          </w:cols>
          <w:docGrid w:linePitch="360"/>
        </w:sectPr>
      </w:pPr>
      <w:r>
        <w:t>Yıllık planın uygulanmasında yürütme ekipleri ve eylem sorumlularıyla aylık ilerleme toplantıları yapılacaktır. Toplantıda bir önceki ayda yapılanlar ve bir sonraki ayda yapılacaklar görüşülüp karara bağlanacaktır.</w:t>
      </w:r>
    </w:p>
    <w:p w:rsidR="003914A5" w:rsidRDefault="003914A5"/>
    <w:sectPr w:rsidR="003914A5" w:rsidSect="00535EC5">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561" w:rsidRDefault="00235561" w:rsidP="003914A5">
      <w:r>
        <w:separator/>
      </w:r>
    </w:p>
  </w:endnote>
  <w:endnote w:type="continuationSeparator" w:id="1">
    <w:p w:rsidR="00235561" w:rsidRDefault="00235561" w:rsidP="003914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2879814"/>
      <w:docPartObj>
        <w:docPartGallery w:val="Page Numbers (Bottom of Page)"/>
        <w:docPartUnique/>
      </w:docPartObj>
    </w:sdtPr>
    <w:sdtContent>
      <w:p w:rsidR="009705C7" w:rsidRDefault="006D0C20">
        <w:pPr>
          <w:pStyle w:val="Altbilgi"/>
          <w:jc w:val="right"/>
        </w:pPr>
        <w:fldSimple w:instr=" PAGE   \* MERGEFORMAT ">
          <w:r w:rsidR="00B2554F">
            <w:rPr>
              <w:noProof/>
            </w:rPr>
            <w:t>1</w:t>
          </w:r>
        </w:fldSimple>
      </w:p>
    </w:sdtContent>
  </w:sdt>
  <w:p w:rsidR="009705C7" w:rsidRDefault="009705C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5C7" w:rsidRDefault="006D0C20">
    <w:pPr>
      <w:pStyle w:val="Altbilgi"/>
      <w:jc w:val="right"/>
    </w:pPr>
    <w:fldSimple w:instr=" PAGE   \* MERGEFORMAT ">
      <w:r w:rsidR="00B2554F">
        <w:rPr>
          <w:noProof/>
        </w:rPr>
        <w:t>31</w:t>
      </w:r>
    </w:fldSimple>
  </w:p>
  <w:p w:rsidR="009705C7" w:rsidRDefault="009705C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561" w:rsidRDefault="00235561" w:rsidP="003914A5">
      <w:r>
        <w:separator/>
      </w:r>
    </w:p>
  </w:footnote>
  <w:footnote w:type="continuationSeparator" w:id="1">
    <w:p w:rsidR="00235561" w:rsidRDefault="00235561" w:rsidP="003914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F16E9E8"/>
    <w:lvl w:ilvl="0" w:tplc="FFFFFFFF">
      <w:start w:val="1"/>
      <w:numFmt w:val="bullet"/>
      <w:lvlText w:val="\ldblquote"/>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190CDE6"/>
    <w:lvl w:ilvl="0" w:tplc="FFFFFFFF">
      <w:start w:val="1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66EF438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140E0F7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3352255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109CF92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431BD7B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3F2DBA3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7C83E4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257130A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62BBD95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436C6124"/>
    <w:lvl w:ilvl="0" w:tplc="FFFFFFFF">
      <w:start w:val="1"/>
      <w:numFmt w:val="lowerLetter"/>
      <w:lvlText w:val="%1"/>
      <w:lvlJc w:val="left"/>
    </w:lvl>
    <w:lvl w:ilvl="1" w:tplc="FFFFFFFF">
      <w:start w:val="1"/>
      <w:numFmt w:val="lowerLetter"/>
      <w:lvlText w:val="%2"/>
      <w:lvlJc w:val="left"/>
    </w:lvl>
    <w:lvl w:ilvl="2" w:tplc="FFFFFFFF">
      <w:start w:val="2"/>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628C895C"/>
    <w:lvl w:ilvl="0" w:tplc="FFFFFFFF">
      <w:start w:val="1"/>
      <w:numFmt w:val="lowerLetter"/>
      <w:lvlText w:val="%1)"/>
      <w:lvlJc w:val="left"/>
    </w:lvl>
    <w:lvl w:ilvl="1" w:tplc="FFFFFFFF">
      <w:start w:val="3"/>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10912AD4"/>
    <w:multiLevelType w:val="hybridMultilevel"/>
    <w:tmpl w:val="2EC45B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114B195C"/>
    <w:multiLevelType w:val="hybridMultilevel"/>
    <w:tmpl w:val="AF1420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16DE6878"/>
    <w:multiLevelType w:val="hybridMultilevel"/>
    <w:tmpl w:val="F01C1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1749027C"/>
    <w:multiLevelType w:val="hybridMultilevel"/>
    <w:tmpl w:val="F9061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1C5C1F90"/>
    <w:multiLevelType w:val="hybridMultilevel"/>
    <w:tmpl w:val="5E0448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20146335"/>
    <w:multiLevelType w:val="hybridMultilevel"/>
    <w:tmpl w:val="66EC09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229C7AAD"/>
    <w:multiLevelType w:val="hybridMultilevel"/>
    <w:tmpl w:val="5E08F434"/>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28">
    <w:nsid w:val="263A2766"/>
    <w:multiLevelType w:val="hybridMultilevel"/>
    <w:tmpl w:val="011E18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274B1164"/>
    <w:multiLevelType w:val="hybridMultilevel"/>
    <w:tmpl w:val="42BC7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2B075CDD"/>
    <w:multiLevelType w:val="hybridMultilevel"/>
    <w:tmpl w:val="D7E86526"/>
    <w:lvl w:ilvl="0" w:tplc="D71863F2">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1">
    <w:nsid w:val="2E2A31BC"/>
    <w:multiLevelType w:val="hybridMultilevel"/>
    <w:tmpl w:val="A68E23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32C31778"/>
    <w:multiLevelType w:val="hybridMultilevel"/>
    <w:tmpl w:val="D31EE472"/>
    <w:lvl w:ilvl="0" w:tplc="C5D4075C">
      <w:start w:val="1"/>
      <w:numFmt w:val="upperLetter"/>
      <w:lvlText w:val="%1."/>
      <w:lvlJc w:val="left"/>
      <w:pPr>
        <w:ind w:left="1060" w:hanging="360"/>
      </w:pPr>
      <w:rPr>
        <w:rFonts w:hint="default"/>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33">
    <w:nsid w:val="341827F5"/>
    <w:multiLevelType w:val="hybridMultilevel"/>
    <w:tmpl w:val="F6163C2A"/>
    <w:lvl w:ilvl="0" w:tplc="870A2A10">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34">
    <w:nsid w:val="341D67C9"/>
    <w:multiLevelType w:val="hybridMultilevel"/>
    <w:tmpl w:val="C65C2C92"/>
    <w:lvl w:ilvl="0" w:tplc="597E897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37991A8D"/>
    <w:multiLevelType w:val="hybridMultilevel"/>
    <w:tmpl w:val="748814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3B486805"/>
    <w:multiLevelType w:val="hybridMultilevel"/>
    <w:tmpl w:val="56124B52"/>
    <w:lvl w:ilvl="0" w:tplc="FC363E3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3F49143E"/>
    <w:multiLevelType w:val="hybridMultilevel"/>
    <w:tmpl w:val="877654A2"/>
    <w:lvl w:ilvl="0" w:tplc="041F0001">
      <w:start w:val="1"/>
      <w:numFmt w:val="bullet"/>
      <w:lvlText w:val=""/>
      <w:lvlJc w:val="left"/>
      <w:pPr>
        <w:ind w:left="860" w:hanging="360"/>
      </w:pPr>
      <w:rPr>
        <w:rFonts w:ascii="Symbol" w:hAnsi="Symbol" w:hint="default"/>
      </w:rPr>
    </w:lvl>
    <w:lvl w:ilvl="1" w:tplc="041F0003" w:tentative="1">
      <w:start w:val="1"/>
      <w:numFmt w:val="bullet"/>
      <w:lvlText w:val="o"/>
      <w:lvlJc w:val="left"/>
      <w:pPr>
        <w:ind w:left="1580" w:hanging="360"/>
      </w:pPr>
      <w:rPr>
        <w:rFonts w:ascii="Courier New" w:hAnsi="Courier New" w:cs="Courier New" w:hint="default"/>
      </w:rPr>
    </w:lvl>
    <w:lvl w:ilvl="2" w:tplc="041F0005" w:tentative="1">
      <w:start w:val="1"/>
      <w:numFmt w:val="bullet"/>
      <w:lvlText w:val=""/>
      <w:lvlJc w:val="left"/>
      <w:pPr>
        <w:ind w:left="2300" w:hanging="360"/>
      </w:pPr>
      <w:rPr>
        <w:rFonts w:ascii="Wingdings" w:hAnsi="Wingdings" w:hint="default"/>
      </w:rPr>
    </w:lvl>
    <w:lvl w:ilvl="3" w:tplc="041F0001" w:tentative="1">
      <w:start w:val="1"/>
      <w:numFmt w:val="bullet"/>
      <w:lvlText w:val=""/>
      <w:lvlJc w:val="left"/>
      <w:pPr>
        <w:ind w:left="3020" w:hanging="360"/>
      </w:pPr>
      <w:rPr>
        <w:rFonts w:ascii="Symbol" w:hAnsi="Symbol" w:hint="default"/>
      </w:rPr>
    </w:lvl>
    <w:lvl w:ilvl="4" w:tplc="041F0003" w:tentative="1">
      <w:start w:val="1"/>
      <w:numFmt w:val="bullet"/>
      <w:lvlText w:val="o"/>
      <w:lvlJc w:val="left"/>
      <w:pPr>
        <w:ind w:left="3740" w:hanging="360"/>
      </w:pPr>
      <w:rPr>
        <w:rFonts w:ascii="Courier New" w:hAnsi="Courier New" w:cs="Courier New" w:hint="default"/>
      </w:rPr>
    </w:lvl>
    <w:lvl w:ilvl="5" w:tplc="041F0005" w:tentative="1">
      <w:start w:val="1"/>
      <w:numFmt w:val="bullet"/>
      <w:lvlText w:val=""/>
      <w:lvlJc w:val="left"/>
      <w:pPr>
        <w:ind w:left="4460" w:hanging="360"/>
      </w:pPr>
      <w:rPr>
        <w:rFonts w:ascii="Wingdings" w:hAnsi="Wingdings" w:hint="default"/>
      </w:rPr>
    </w:lvl>
    <w:lvl w:ilvl="6" w:tplc="041F0001" w:tentative="1">
      <w:start w:val="1"/>
      <w:numFmt w:val="bullet"/>
      <w:lvlText w:val=""/>
      <w:lvlJc w:val="left"/>
      <w:pPr>
        <w:ind w:left="5180" w:hanging="360"/>
      </w:pPr>
      <w:rPr>
        <w:rFonts w:ascii="Symbol" w:hAnsi="Symbol" w:hint="default"/>
      </w:rPr>
    </w:lvl>
    <w:lvl w:ilvl="7" w:tplc="041F0003" w:tentative="1">
      <w:start w:val="1"/>
      <w:numFmt w:val="bullet"/>
      <w:lvlText w:val="o"/>
      <w:lvlJc w:val="left"/>
      <w:pPr>
        <w:ind w:left="5900" w:hanging="360"/>
      </w:pPr>
      <w:rPr>
        <w:rFonts w:ascii="Courier New" w:hAnsi="Courier New" w:cs="Courier New" w:hint="default"/>
      </w:rPr>
    </w:lvl>
    <w:lvl w:ilvl="8" w:tplc="041F0005" w:tentative="1">
      <w:start w:val="1"/>
      <w:numFmt w:val="bullet"/>
      <w:lvlText w:val=""/>
      <w:lvlJc w:val="left"/>
      <w:pPr>
        <w:ind w:left="6620" w:hanging="360"/>
      </w:pPr>
      <w:rPr>
        <w:rFonts w:ascii="Wingdings" w:hAnsi="Wingdings" w:hint="default"/>
      </w:rPr>
    </w:lvl>
  </w:abstractNum>
  <w:abstractNum w:abstractNumId="38">
    <w:nsid w:val="40B471BE"/>
    <w:multiLevelType w:val="hybridMultilevel"/>
    <w:tmpl w:val="79423E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417035C6"/>
    <w:multiLevelType w:val="hybridMultilevel"/>
    <w:tmpl w:val="4822D7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42BC76FC"/>
    <w:multiLevelType w:val="hybridMultilevel"/>
    <w:tmpl w:val="12FCAA7E"/>
    <w:lvl w:ilvl="0" w:tplc="432ED09E">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nsid w:val="4D3944F7"/>
    <w:multiLevelType w:val="hybridMultilevel"/>
    <w:tmpl w:val="E65ACC6C"/>
    <w:lvl w:ilvl="0" w:tplc="041F0001">
      <w:start w:val="1"/>
      <w:numFmt w:val="bullet"/>
      <w:lvlText w:val=""/>
      <w:lvlJc w:val="left"/>
      <w:pPr>
        <w:ind w:left="860" w:hanging="360"/>
      </w:pPr>
      <w:rPr>
        <w:rFonts w:ascii="Symbol" w:hAnsi="Symbol" w:hint="default"/>
      </w:rPr>
    </w:lvl>
    <w:lvl w:ilvl="1" w:tplc="041F0003" w:tentative="1">
      <w:start w:val="1"/>
      <w:numFmt w:val="bullet"/>
      <w:lvlText w:val="o"/>
      <w:lvlJc w:val="left"/>
      <w:pPr>
        <w:ind w:left="1580" w:hanging="360"/>
      </w:pPr>
      <w:rPr>
        <w:rFonts w:ascii="Courier New" w:hAnsi="Courier New" w:cs="Courier New" w:hint="default"/>
      </w:rPr>
    </w:lvl>
    <w:lvl w:ilvl="2" w:tplc="041F0005" w:tentative="1">
      <w:start w:val="1"/>
      <w:numFmt w:val="bullet"/>
      <w:lvlText w:val=""/>
      <w:lvlJc w:val="left"/>
      <w:pPr>
        <w:ind w:left="2300" w:hanging="360"/>
      </w:pPr>
      <w:rPr>
        <w:rFonts w:ascii="Wingdings" w:hAnsi="Wingdings" w:hint="default"/>
      </w:rPr>
    </w:lvl>
    <w:lvl w:ilvl="3" w:tplc="041F0001" w:tentative="1">
      <w:start w:val="1"/>
      <w:numFmt w:val="bullet"/>
      <w:lvlText w:val=""/>
      <w:lvlJc w:val="left"/>
      <w:pPr>
        <w:ind w:left="3020" w:hanging="360"/>
      </w:pPr>
      <w:rPr>
        <w:rFonts w:ascii="Symbol" w:hAnsi="Symbol" w:hint="default"/>
      </w:rPr>
    </w:lvl>
    <w:lvl w:ilvl="4" w:tplc="041F0003" w:tentative="1">
      <w:start w:val="1"/>
      <w:numFmt w:val="bullet"/>
      <w:lvlText w:val="o"/>
      <w:lvlJc w:val="left"/>
      <w:pPr>
        <w:ind w:left="3740" w:hanging="360"/>
      </w:pPr>
      <w:rPr>
        <w:rFonts w:ascii="Courier New" w:hAnsi="Courier New" w:cs="Courier New" w:hint="default"/>
      </w:rPr>
    </w:lvl>
    <w:lvl w:ilvl="5" w:tplc="041F0005" w:tentative="1">
      <w:start w:val="1"/>
      <w:numFmt w:val="bullet"/>
      <w:lvlText w:val=""/>
      <w:lvlJc w:val="left"/>
      <w:pPr>
        <w:ind w:left="4460" w:hanging="360"/>
      </w:pPr>
      <w:rPr>
        <w:rFonts w:ascii="Wingdings" w:hAnsi="Wingdings" w:hint="default"/>
      </w:rPr>
    </w:lvl>
    <w:lvl w:ilvl="6" w:tplc="041F0001" w:tentative="1">
      <w:start w:val="1"/>
      <w:numFmt w:val="bullet"/>
      <w:lvlText w:val=""/>
      <w:lvlJc w:val="left"/>
      <w:pPr>
        <w:ind w:left="5180" w:hanging="360"/>
      </w:pPr>
      <w:rPr>
        <w:rFonts w:ascii="Symbol" w:hAnsi="Symbol" w:hint="default"/>
      </w:rPr>
    </w:lvl>
    <w:lvl w:ilvl="7" w:tplc="041F0003" w:tentative="1">
      <w:start w:val="1"/>
      <w:numFmt w:val="bullet"/>
      <w:lvlText w:val="o"/>
      <w:lvlJc w:val="left"/>
      <w:pPr>
        <w:ind w:left="5900" w:hanging="360"/>
      </w:pPr>
      <w:rPr>
        <w:rFonts w:ascii="Courier New" w:hAnsi="Courier New" w:cs="Courier New" w:hint="default"/>
      </w:rPr>
    </w:lvl>
    <w:lvl w:ilvl="8" w:tplc="041F0005" w:tentative="1">
      <w:start w:val="1"/>
      <w:numFmt w:val="bullet"/>
      <w:lvlText w:val=""/>
      <w:lvlJc w:val="left"/>
      <w:pPr>
        <w:ind w:left="6620" w:hanging="360"/>
      </w:pPr>
      <w:rPr>
        <w:rFonts w:ascii="Wingdings" w:hAnsi="Wingdings" w:hint="default"/>
      </w:rPr>
    </w:lvl>
  </w:abstractNum>
  <w:abstractNum w:abstractNumId="42">
    <w:nsid w:val="4EED1713"/>
    <w:multiLevelType w:val="hybridMultilevel"/>
    <w:tmpl w:val="E690E0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2DC0463"/>
    <w:multiLevelType w:val="hybridMultilevel"/>
    <w:tmpl w:val="FAE25152"/>
    <w:lvl w:ilvl="0" w:tplc="405EE5F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4">
    <w:nsid w:val="5609535C"/>
    <w:multiLevelType w:val="hybridMultilevel"/>
    <w:tmpl w:val="6CFEC256"/>
    <w:lvl w:ilvl="0" w:tplc="041F0001">
      <w:start w:val="1"/>
      <w:numFmt w:val="bullet"/>
      <w:lvlText w:val=""/>
      <w:lvlJc w:val="left"/>
      <w:pPr>
        <w:ind w:left="860" w:hanging="360"/>
      </w:pPr>
      <w:rPr>
        <w:rFonts w:ascii="Symbol" w:hAnsi="Symbol" w:hint="default"/>
      </w:rPr>
    </w:lvl>
    <w:lvl w:ilvl="1" w:tplc="041F0003" w:tentative="1">
      <w:start w:val="1"/>
      <w:numFmt w:val="bullet"/>
      <w:lvlText w:val="o"/>
      <w:lvlJc w:val="left"/>
      <w:pPr>
        <w:ind w:left="1580" w:hanging="360"/>
      </w:pPr>
      <w:rPr>
        <w:rFonts w:ascii="Courier New" w:hAnsi="Courier New" w:cs="Courier New" w:hint="default"/>
      </w:rPr>
    </w:lvl>
    <w:lvl w:ilvl="2" w:tplc="041F0005" w:tentative="1">
      <w:start w:val="1"/>
      <w:numFmt w:val="bullet"/>
      <w:lvlText w:val=""/>
      <w:lvlJc w:val="left"/>
      <w:pPr>
        <w:ind w:left="2300" w:hanging="360"/>
      </w:pPr>
      <w:rPr>
        <w:rFonts w:ascii="Wingdings" w:hAnsi="Wingdings" w:hint="default"/>
      </w:rPr>
    </w:lvl>
    <w:lvl w:ilvl="3" w:tplc="041F0001" w:tentative="1">
      <w:start w:val="1"/>
      <w:numFmt w:val="bullet"/>
      <w:lvlText w:val=""/>
      <w:lvlJc w:val="left"/>
      <w:pPr>
        <w:ind w:left="3020" w:hanging="360"/>
      </w:pPr>
      <w:rPr>
        <w:rFonts w:ascii="Symbol" w:hAnsi="Symbol" w:hint="default"/>
      </w:rPr>
    </w:lvl>
    <w:lvl w:ilvl="4" w:tplc="041F0003" w:tentative="1">
      <w:start w:val="1"/>
      <w:numFmt w:val="bullet"/>
      <w:lvlText w:val="o"/>
      <w:lvlJc w:val="left"/>
      <w:pPr>
        <w:ind w:left="3740" w:hanging="360"/>
      </w:pPr>
      <w:rPr>
        <w:rFonts w:ascii="Courier New" w:hAnsi="Courier New" w:cs="Courier New" w:hint="default"/>
      </w:rPr>
    </w:lvl>
    <w:lvl w:ilvl="5" w:tplc="041F0005" w:tentative="1">
      <w:start w:val="1"/>
      <w:numFmt w:val="bullet"/>
      <w:lvlText w:val=""/>
      <w:lvlJc w:val="left"/>
      <w:pPr>
        <w:ind w:left="4460" w:hanging="360"/>
      </w:pPr>
      <w:rPr>
        <w:rFonts w:ascii="Wingdings" w:hAnsi="Wingdings" w:hint="default"/>
      </w:rPr>
    </w:lvl>
    <w:lvl w:ilvl="6" w:tplc="041F0001" w:tentative="1">
      <w:start w:val="1"/>
      <w:numFmt w:val="bullet"/>
      <w:lvlText w:val=""/>
      <w:lvlJc w:val="left"/>
      <w:pPr>
        <w:ind w:left="5180" w:hanging="360"/>
      </w:pPr>
      <w:rPr>
        <w:rFonts w:ascii="Symbol" w:hAnsi="Symbol" w:hint="default"/>
      </w:rPr>
    </w:lvl>
    <w:lvl w:ilvl="7" w:tplc="041F0003" w:tentative="1">
      <w:start w:val="1"/>
      <w:numFmt w:val="bullet"/>
      <w:lvlText w:val="o"/>
      <w:lvlJc w:val="left"/>
      <w:pPr>
        <w:ind w:left="5900" w:hanging="360"/>
      </w:pPr>
      <w:rPr>
        <w:rFonts w:ascii="Courier New" w:hAnsi="Courier New" w:cs="Courier New" w:hint="default"/>
      </w:rPr>
    </w:lvl>
    <w:lvl w:ilvl="8" w:tplc="041F0005" w:tentative="1">
      <w:start w:val="1"/>
      <w:numFmt w:val="bullet"/>
      <w:lvlText w:val=""/>
      <w:lvlJc w:val="left"/>
      <w:pPr>
        <w:ind w:left="6620" w:hanging="360"/>
      </w:pPr>
      <w:rPr>
        <w:rFonts w:ascii="Wingdings" w:hAnsi="Wingdings" w:hint="default"/>
      </w:rPr>
    </w:lvl>
  </w:abstractNum>
  <w:abstractNum w:abstractNumId="45">
    <w:nsid w:val="59AB4C5E"/>
    <w:multiLevelType w:val="hybridMultilevel"/>
    <w:tmpl w:val="1194D1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630B76C8"/>
    <w:multiLevelType w:val="hybridMultilevel"/>
    <w:tmpl w:val="B0E0FE2A"/>
    <w:lvl w:ilvl="0" w:tplc="56628714">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7">
    <w:nsid w:val="664062CA"/>
    <w:multiLevelType w:val="hybridMultilevel"/>
    <w:tmpl w:val="6CD48B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E382E7D"/>
    <w:multiLevelType w:val="hybridMultilevel"/>
    <w:tmpl w:val="3888226A"/>
    <w:lvl w:ilvl="0" w:tplc="666A872C">
      <w:start w:val="1"/>
      <w:numFmt w:val="lowerLetter"/>
      <w:lvlText w:val="%1."/>
      <w:lvlJc w:val="left"/>
      <w:pPr>
        <w:ind w:left="1420" w:hanging="360"/>
      </w:pPr>
      <w:rPr>
        <w:rFonts w:hint="default"/>
      </w:rPr>
    </w:lvl>
    <w:lvl w:ilvl="1" w:tplc="041F0019" w:tentative="1">
      <w:start w:val="1"/>
      <w:numFmt w:val="lowerLetter"/>
      <w:lvlText w:val="%2."/>
      <w:lvlJc w:val="left"/>
      <w:pPr>
        <w:ind w:left="2140" w:hanging="360"/>
      </w:pPr>
    </w:lvl>
    <w:lvl w:ilvl="2" w:tplc="041F001B" w:tentative="1">
      <w:start w:val="1"/>
      <w:numFmt w:val="lowerRoman"/>
      <w:lvlText w:val="%3."/>
      <w:lvlJc w:val="right"/>
      <w:pPr>
        <w:ind w:left="2860" w:hanging="180"/>
      </w:pPr>
    </w:lvl>
    <w:lvl w:ilvl="3" w:tplc="041F000F" w:tentative="1">
      <w:start w:val="1"/>
      <w:numFmt w:val="decimal"/>
      <w:lvlText w:val="%4."/>
      <w:lvlJc w:val="left"/>
      <w:pPr>
        <w:ind w:left="3580" w:hanging="360"/>
      </w:pPr>
    </w:lvl>
    <w:lvl w:ilvl="4" w:tplc="041F0019" w:tentative="1">
      <w:start w:val="1"/>
      <w:numFmt w:val="lowerLetter"/>
      <w:lvlText w:val="%5."/>
      <w:lvlJc w:val="left"/>
      <w:pPr>
        <w:ind w:left="4300" w:hanging="360"/>
      </w:pPr>
    </w:lvl>
    <w:lvl w:ilvl="5" w:tplc="041F001B" w:tentative="1">
      <w:start w:val="1"/>
      <w:numFmt w:val="lowerRoman"/>
      <w:lvlText w:val="%6."/>
      <w:lvlJc w:val="right"/>
      <w:pPr>
        <w:ind w:left="5020" w:hanging="180"/>
      </w:pPr>
    </w:lvl>
    <w:lvl w:ilvl="6" w:tplc="041F000F" w:tentative="1">
      <w:start w:val="1"/>
      <w:numFmt w:val="decimal"/>
      <w:lvlText w:val="%7."/>
      <w:lvlJc w:val="left"/>
      <w:pPr>
        <w:ind w:left="5740" w:hanging="360"/>
      </w:pPr>
    </w:lvl>
    <w:lvl w:ilvl="7" w:tplc="041F0019" w:tentative="1">
      <w:start w:val="1"/>
      <w:numFmt w:val="lowerLetter"/>
      <w:lvlText w:val="%8."/>
      <w:lvlJc w:val="left"/>
      <w:pPr>
        <w:ind w:left="6460" w:hanging="360"/>
      </w:pPr>
    </w:lvl>
    <w:lvl w:ilvl="8" w:tplc="041F001B" w:tentative="1">
      <w:start w:val="1"/>
      <w:numFmt w:val="lowerRoman"/>
      <w:lvlText w:val="%9."/>
      <w:lvlJc w:val="right"/>
      <w:pPr>
        <w:ind w:left="7180" w:hanging="180"/>
      </w:pPr>
    </w:lvl>
  </w:abstractNum>
  <w:abstractNum w:abstractNumId="49">
    <w:nsid w:val="7AF56163"/>
    <w:multiLevelType w:val="hybridMultilevel"/>
    <w:tmpl w:val="4142CD1A"/>
    <w:lvl w:ilvl="0" w:tplc="E2FC7E7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40"/>
  </w:num>
  <w:num w:numId="23">
    <w:abstractNumId w:val="46"/>
  </w:num>
  <w:num w:numId="24">
    <w:abstractNumId w:val="30"/>
  </w:num>
  <w:num w:numId="25">
    <w:abstractNumId w:val="32"/>
  </w:num>
  <w:num w:numId="26">
    <w:abstractNumId w:val="42"/>
  </w:num>
  <w:num w:numId="27">
    <w:abstractNumId w:val="49"/>
  </w:num>
  <w:num w:numId="28">
    <w:abstractNumId w:val="43"/>
  </w:num>
  <w:num w:numId="29">
    <w:abstractNumId w:val="36"/>
  </w:num>
  <w:num w:numId="30">
    <w:abstractNumId w:val="34"/>
  </w:num>
  <w:num w:numId="31">
    <w:abstractNumId w:val="48"/>
  </w:num>
  <w:num w:numId="32">
    <w:abstractNumId w:val="38"/>
  </w:num>
  <w:num w:numId="33">
    <w:abstractNumId w:val="25"/>
  </w:num>
  <w:num w:numId="34">
    <w:abstractNumId w:val="31"/>
  </w:num>
  <w:num w:numId="35">
    <w:abstractNumId w:val="41"/>
  </w:num>
  <w:num w:numId="36">
    <w:abstractNumId w:val="27"/>
  </w:num>
  <w:num w:numId="37">
    <w:abstractNumId w:val="44"/>
  </w:num>
  <w:num w:numId="38">
    <w:abstractNumId w:val="37"/>
  </w:num>
  <w:num w:numId="39">
    <w:abstractNumId w:val="23"/>
  </w:num>
  <w:num w:numId="40">
    <w:abstractNumId w:val="21"/>
  </w:num>
  <w:num w:numId="41">
    <w:abstractNumId w:val="22"/>
  </w:num>
  <w:num w:numId="42">
    <w:abstractNumId w:val="47"/>
  </w:num>
  <w:num w:numId="43">
    <w:abstractNumId w:val="39"/>
  </w:num>
  <w:num w:numId="44">
    <w:abstractNumId w:val="24"/>
  </w:num>
  <w:num w:numId="45">
    <w:abstractNumId w:val="29"/>
  </w:num>
  <w:num w:numId="46">
    <w:abstractNumId w:val="33"/>
  </w:num>
  <w:num w:numId="47">
    <w:abstractNumId w:val="35"/>
  </w:num>
  <w:num w:numId="48">
    <w:abstractNumId w:val="45"/>
  </w:num>
  <w:num w:numId="49">
    <w:abstractNumId w:val="28"/>
  </w:num>
  <w:num w:numId="5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914A5"/>
    <w:rsid w:val="000E272D"/>
    <w:rsid w:val="001011D3"/>
    <w:rsid w:val="0010188E"/>
    <w:rsid w:val="00175CA7"/>
    <w:rsid w:val="00187B7F"/>
    <w:rsid w:val="00235561"/>
    <w:rsid w:val="00237178"/>
    <w:rsid w:val="002401DC"/>
    <w:rsid w:val="0026591A"/>
    <w:rsid w:val="002915ED"/>
    <w:rsid w:val="003914A5"/>
    <w:rsid w:val="00535EC5"/>
    <w:rsid w:val="00561245"/>
    <w:rsid w:val="006028B3"/>
    <w:rsid w:val="00623E2F"/>
    <w:rsid w:val="006B6AD5"/>
    <w:rsid w:val="006C1753"/>
    <w:rsid w:val="006D0C20"/>
    <w:rsid w:val="00734D01"/>
    <w:rsid w:val="00770560"/>
    <w:rsid w:val="00806DC1"/>
    <w:rsid w:val="008B3BE0"/>
    <w:rsid w:val="008C48D6"/>
    <w:rsid w:val="00954DBD"/>
    <w:rsid w:val="009705C7"/>
    <w:rsid w:val="00973356"/>
    <w:rsid w:val="009B3DBD"/>
    <w:rsid w:val="00B13C67"/>
    <w:rsid w:val="00B2554F"/>
    <w:rsid w:val="00C60B7B"/>
    <w:rsid w:val="00DA55D9"/>
    <w:rsid w:val="00E5720C"/>
    <w:rsid w:val="00F23ED2"/>
    <w:rsid w:val="00F2509A"/>
    <w:rsid w:val="00F30FD6"/>
    <w:rsid w:val="00F45C7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4A5"/>
    <w:pPr>
      <w:spacing w:after="0" w:line="240" w:lineRule="auto"/>
    </w:pPr>
    <w:rPr>
      <w:rFonts w:ascii="Calibri" w:eastAsia="Calibri" w:hAnsi="Calibri" w:cs="Arial"/>
      <w:sz w:val="20"/>
      <w:szCs w:val="20"/>
      <w:lang w:eastAsia="tr-TR"/>
    </w:rPr>
  </w:style>
  <w:style w:type="paragraph" w:styleId="Balk1">
    <w:name w:val="heading 1"/>
    <w:basedOn w:val="Normal"/>
    <w:next w:val="Normal"/>
    <w:link w:val="Balk1Char"/>
    <w:uiPriority w:val="9"/>
    <w:qFormat/>
    <w:rsid w:val="003914A5"/>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3914A5"/>
    <w:pPr>
      <w:keepNext/>
      <w:spacing w:before="240" w:after="60"/>
      <w:outlineLvl w:val="1"/>
    </w:pPr>
    <w:rPr>
      <w:rFonts w:ascii="Cambria" w:eastAsia="Times New Roman" w:hAnsi="Cambria" w:cs="Times New Roman"/>
      <w:b/>
      <w:bCs/>
      <w:i/>
      <w:iCs/>
      <w:sz w:val="28"/>
      <w:szCs w:val="28"/>
    </w:rPr>
  </w:style>
  <w:style w:type="paragraph" w:styleId="Balk3">
    <w:name w:val="heading 3"/>
    <w:basedOn w:val="Normal"/>
    <w:next w:val="Normal"/>
    <w:link w:val="Balk3Char"/>
    <w:uiPriority w:val="9"/>
    <w:unhideWhenUsed/>
    <w:qFormat/>
    <w:rsid w:val="003914A5"/>
    <w:pPr>
      <w:keepNext/>
      <w:spacing w:before="240" w:after="60"/>
      <w:outlineLvl w:val="2"/>
    </w:pPr>
    <w:rPr>
      <w:rFonts w:ascii="Cambria" w:eastAsia="Times New Roman" w:hAnsi="Cambria" w:cs="Times New Roman"/>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914A5"/>
    <w:rPr>
      <w:rFonts w:ascii="Book Antiqua" w:eastAsia="SimSun" w:hAnsi="Book Antiqua" w:cs="Times New Roman"/>
      <w:b/>
      <w:color w:val="00B0F0"/>
      <w:sz w:val="28"/>
      <w:szCs w:val="40"/>
      <w:lang w:eastAsia="tr-TR"/>
    </w:rPr>
  </w:style>
  <w:style w:type="paragraph" w:styleId="stbilgi">
    <w:name w:val="header"/>
    <w:basedOn w:val="Normal"/>
    <w:link w:val="stbilgiChar"/>
    <w:uiPriority w:val="99"/>
    <w:semiHidden/>
    <w:unhideWhenUsed/>
    <w:rsid w:val="003914A5"/>
    <w:pPr>
      <w:tabs>
        <w:tab w:val="center" w:pos="4536"/>
        <w:tab w:val="right" w:pos="9072"/>
      </w:tabs>
    </w:pPr>
  </w:style>
  <w:style w:type="character" w:customStyle="1" w:styleId="stbilgiChar">
    <w:name w:val="Üstbilgi Char"/>
    <w:basedOn w:val="VarsaylanParagrafYazTipi"/>
    <w:link w:val="stbilgi"/>
    <w:uiPriority w:val="99"/>
    <w:semiHidden/>
    <w:rsid w:val="003914A5"/>
    <w:rPr>
      <w:rFonts w:ascii="Calibri" w:eastAsia="Calibri" w:hAnsi="Calibri" w:cs="Arial"/>
      <w:sz w:val="20"/>
      <w:szCs w:val="20"/>
      <w:lang w:eastAsia="tr-TR"/>
    </w:rPr>
  </w:style>
  <w:style w:type="paragraph" w:styleId="Altbilgi">
    <w:name w:val="footer"/>
    <w:basedOn w:val="Normal"/>
    <w:link w:val="AltbilgiChar"/>
    <w:uiPriority w:val="99"/>
    <w:unhideWhenUsed/>
    <w:rsid w:val="003914A5"/>
    <w:pPr>
      <w:tabs>
        <w:tab w:val="center" w:pos="4536"/>
        <w:tab w:val="right" w:pos="9072"/>
      </w:tabs>
    </w:pPr>
  </w:style>
  <w:style w:type="character" w:customStyle="1" w:styleId="AltbilgiChar">
    <w:name w:val="Altbilgi Char"/>
    <w:basedOn w:val="VarsaylanParagrafYazTipi"/>
    <w:link w:val="Altbilgi"/>
    <w:uiPriority w:val="99"/>
    <w:rsid w:val="003914A5"/>
    <w:rPr>
      <w:rFonts w:ascii="Calibri" w:eastAsia="Calibri" w:hAnsi="Calibri" w:cs="Arial"/>
      <w:sz w:val="20"/>
      <w:szCs w:val="20"/>
      <w:lang w:eastAsia="tr-TR"/>
    </w:rPr>
  </w:style>
  <w:style w:type="character" w:customStyle="1" w:styleId="Balk2Char">
    <w:name w:val="Başlık 2 Char"/>
    <w:basedOn w:val="VarsaylanParagrafYazTipi"/>
    <w:link w:val="Balk2"/>
    <w:uiPriority w:val="9"/>
    <w:semiHidden/>
    <w:rsid w:val="003914A5"/>
    <w:rPr>
      <w:rFonts w:ascii="Cambria" w:eastAsia="Times New Roman" w:hAnsi="Cambria" w:cs="Times New Roman"/>
      <w:b/>
      <w:bCs/>
      <w:i/>
      <w:iCs/>
      <w:sz w:val="28"/>
      <w:szCs w:val="28"/>
      <w:lang w:eastAsia="tr-TR"/>
    </w:rPr>
  </w:style>
  <w:style w:type="character" w:customStyle="1" w:styleId="Balk3Char">
    <w:name w:val="Başlık 3 Char"/>
    <w:basedOn w:val="VarsaylanParagrafYazTipi"/>
    <w:link w:val="Balk3"/>
    <w:uiPriority w:val="9"/>
    <w:rsid w:val="003914A5"/>
    <w:rPr>
      <w:rFonts w:ascii="Cambria" w:eastAsia="Times New Roman" w:hAnsi="Cambria" w:cs="Times New Roman"/>
      <w:b/>
      <w:bCs/>
      <w:sz w:val="26"/>
      <w:szCs w:val="26"/>
      <w:lang w:eastAsia="tr-TR"/>
    </w:rPr>
  </w:style>
  <w:style w:type="table" w:styleId="TabloKlavuzu">
    <w:name w:val="Table Grid"/>
    <w:basedOn w:val="NormalTablo"/>
    <w:uiPriority w:val="59"/>
    <w:rsid w:val="003914A5"/>
    <w:pPr>
      <w:spacing w:after="0" w:line="240" w:lineRule="auto"/>
    </w:pPr>
    <w:rPr>
      <w:rFonts w:ascii="Calibri" w:eastAsia="Calibri"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ListeParagraf">
    <w:name w:val="List Paragraph"/>
    <w:basedOn w:val="Normal"/>
    <w:uiPriority w:val="34"/>
    <w:qFormat/>
    <w:rsid w:val="003914A5"/>
    <w:pPr>
      <w:ind w:left="708"/>
    </w:pPr>
  </w:style>
  <w:style w:type="paragraph" w:styleId="BalonMetni">
    <w:name w:val="Balloon Text"/>
    <w:basedOn w:val="Normal"/>
    <w:link w:val="BalonMetniChar"/>
    <w:uiPriority w:val="99"/>
    <w:semiHidden/>
    <w:unhideWhenUsed/>
    <w:rsid w:val="003914A5"/>
    <w:rPr>
      <w:rFonts w:ascii="Tahoma" w:hAnsi="Tahoma" w:cs="Tahoma"/>
      <w:sz w:val="16"/>
      <w:szCs w:val="16"/>
    </w:rPr>
  </w:style>
  <w:style w:type="character" w:customStyle="1" w:styleId="BalonMetniChar">
    <w:name w:val="Balon Metni Char"/>
    <w:basedOn w:val="VarsaylanParagrafYazTipi"/>
    <w:link w:val="BalonMetni"/>
    <w:uiPriority w:val="99"/>
    <w:semiHidden/>
    <w:rsid w:val="003914A5"/>
    <w:rPr>
      <w:rFonts w:ascii="Tahoma" w:eastAsia="Calibri" w:hAnsi="Tahoma" w:cs="Tahoma"/>
      <w:sz w:val="16"/>
      <w:szCs w:val="16"/>
      <w:lang w:eastAsia="tr-TR"/>
    </w:rPr>
  </w:style>
  <w:style w:type="character" w:styleId="Kpr">
    <w:name w:val="Hyperlink"/>
    <w:uiPriority w:val="99"/>
    <w:unhideWhenUsed/>
    <w:rsid w:val="003914A5"/>
    <w:rPr>
      <w:color w:val="0000FF"/>
      <w:u w:val="single"/>
    </w:rPr>
  </w:style>
  <w:style w:type="character" w:styleId="SatrNumaras">
    <w:name w:val="line number"/>
    <w:basedOn w:val="VarsaylanParagrafYazTipi"/>
    <w:uiPriority w:val="99"/>
    <w:semiHidden/>
    <w:unhideWhenUsed/>
    <w:rsid w:val="003914A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ehitibrahimyilmazanaokulu.meb.k12.tr" TargetMode="External"/><Relationship Id="rId4" Type="http://schemas.openxmlformats.org/officeDocument/2006/relationships/webSettings" Target="webSettings.xml"/><Relationship Id="rId9" Type="http://schemas.openxmlformats.org/officeDocument/2006/relationships/hyperlink" Target="https://goo.gl/maps/XtLi6ukz43w" TargetMode="External"/><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6692</Words>
  <Characters>38149</Characters>
  <Application>Microsoft Office Word</Application>
  <DocSecurity>0</DocSecurity>
  <Lines>317</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Eksantrik</dc:creator>
  <cp:lastModifiedBy>MEMUR</cp:lastModifiedBy>
  <cp:revision>2</cp:revision>
  <cp:lastPrinted>2020-01-10T10:18:00Z</cp:lastPrinted>
  <dcterms:created xsi:type="dcterms:W3CDTF">2020-04-03T09:58:00Z</dcterms:created>
  <dcterms:modified xsi:type="dcterms:W3CDTF">2020-04-03T09:58:00Z</dcterms:modified>
</cp:coreProperties>
</file>